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both"/>
        <w:rPr>
          <w:rFonts w:ascii="Calibri Light" w:hAnsi="Calibri Light" w:cs="Calibri Light"/>
          <w:b/>
          <w:bCs/>
          <w:sz w:val="72"/>
          <w:szCs w:val="72"/>
        </w:rPr>
      </w:pPr>
    </w:p>
    <w:p>
      <w:pPr>
        <w:pStyle w:val="12"/>
        <w:jc w:val="center"/>
        <w:rPr>
          <w:rFonts w:hint="default" w:ascii="Times New Roman" w:hAnsi="Times New Roman" w:cs="Times New Roman"/>
          <w:b/>
          <w:bCs/>
          <w:sz w:val="72"/>
          <w:szCs w:val="72"/>
        </w:rPr>
      </w:pPr>
      <w:r>
        <w:rPr>
          <w:rFonts w:hint="default" w:ascii="Times New Roman" w:hAnsi="Times New Roman" w:cs="Times New Roman"/>
          <w:b/>
          <w:bCs/>
          <w:sz w:val="72"/>
          <w:szCs w:val="72"/>
        </w:rPr>
        <w:t xml:space="preserve">Организация методического сопровождения педагогов </w:t>
      </w:r>
    </w:p>
    <w:p>
      <w:pPr>
        <w:pStyle w:val="12"/>
        <w:jc w:val="center"/>
        <w:rPr>
          <w:rFonts w:hint="default" w:ascii="Times New Roman" w:hAnsi="Times New Roman" w:cs="Times New Roman"/>
          <w:b/>
          <w:bCs/>
          <w:sz w:val="72"/>
          <w:szCs w:val="72"/>
        </w:rPr>
      </w:pPr>
      <w:r>
        <w:rPr>
          <w:rFonts w:hint="default" w:ascii="Times New Roman" w:hAnsi="Times New Roman" w:cs="Times New Roman"/>
          <w:b/>
          <w:bCs/>
          <w:sz w:val="72"/>
          <w:szCs w:val="72"/>
        </w:rPr>
        <w:t>В МКОУ «Карчагская СОШ им.М.Караханова»</w:t>
      </w:r>
    </w:p>
    <w:p>
      <w:pPr>
        <w:pStyle w:val="12"/>
        <w:jc w:val="center"/>
        <w:rPr>
          <w:rFonts w:ascii="Times New Roman"/>
          <w:sz w:val="44"/>
          <w:szCs w:val="44"/>
        </w:rPr>
      </w:pPr>
      <w:r>
        <w:rPr>
          <w:rFonts w:ascii="Times New Roman"/>
          <w:sz w:val="44"/>
          <w:szCs w:val="44"/>
        </w:rPr>
        <w:drawing>
          <wp:inline distT="0" distB="0" distL="114300" distR="114300">
            <wp:extent cx="5801360" cy="4032885"/>
            <wp:effectExtent l="0" t="0" r="5080" b="5715"/>
            <wp:docPr id="6" name="Изображение 6" descr="Банк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Банк - фот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jc w:val="center"/>
        <w:rPr>
          <w:rFonts w:ascii="Arial" w:hAnsi="Arial"/>
          <w:b/>
          <w:color w:val="223EA4"/>
          <w:w w:val="80"/>
          <w:sz w:val="80"/>
        </w:rPr>
      </w:pPr>
      <w:r>
        <w:rPr>
          <w:rFonts w:hint="default" w:ascii="Arial" w:hAnsi="Arial"/>
          <w:b/>
          <w:color w:val="223EA4"/>
          <w:w w:val="80"/>
          <w:sz w:val="80"/>
          <w:lang w:val="ru-RU"/>
        </w:rPr>
        <w:t xml:space="preserve"> </w:t>
      </w:r>
      <w:r>
        <w:rPr>
          <w:rFonts w:ascii="Arial" w:hAnsi="Arial"/>
          <w:b/>
          <w:color w:val="223EA4"/>
          <w:w w:val="80"/>
          <w:sz w:val="80"/>
        </w:rPr>
        <w:drawing>
          <wp:inline distT="0" distB="0" distL="114300" distR="114300">
            <wp:extent cx="6921500" cy="3575050"/>
            <wp:effectExtent l="0" t="0" r="12700" b="6350"/>
            <wp:docPr id="8" name="Изображение 8" descr="8102db4d-5f7d-48bb-a5dc-6be9a9d7c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8102db4d-5f7d-48bb-a5dc-6be9a9d7c9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ascii="Arial" w:hAnsi="Arial"/>
          <w:b/>
          <w:color w:val="223EA4"/>
          <w:w w:val="80"/>
          <w:sz w:val="80"/>
        </w:rPr>
      </w:pPr>
    </w:p>
    <w:p>
      <w:pPr>
        <w:pStyle w:val="12"/>
        <w:jc w:val="center"/>
        <w:rPr>
          <w:rFonts w:ascii="Arial" w:hAnsi="Arial"/>
          <w:b/>
          <w:color w:val="223EA4"/>
          <w:w w:val="80"/>
          <w:sz w:val="80"/>
        </w:rPr>
      </w:pPr>
    </w:p>
    <w:p>
      <w:pPr>
        <w:pStyle w:val="12"/>
        <w:ind w:firstLine="672" w:firstLineChars="300"/>
        <w:jc w:val="both"/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</w:pPr>
      <w:r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  <w:t>Подготовка                  год педагога и наставника             образование       обществознание</w:t>
      </w: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  <w:r>
        <w:rPr>
          <w:rFonts w:ascii="Arial" w:hAnsi="Arial"/>
          <w:b/>
          <w:color w:val="223EA4"/>
          <w:w w:val="80"/>
          <w:sz w:val="28"/>
          <w:szCs w:val="28"/>
        </w:rPr>
        <w:t>11.11.2023 года. Мастер-класс как современная форма методической работы. Учитель истории и обществознания Байрамбегов П.К. провёл мастер-класс для педагогов по обществознанию по  теме «Конституция».</w:t>
      </w: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  <w:r>
        <w:rPr>
          <w:lang w:eastAsia="ru-RU"/>
        </w:rPr>
        <w:drawing>
          <wp:inline distT="0" distB="0" distL="0" distR="0">
            <wp:extent cx="5180965" cy="2857500"/>
            <wp:effectExtent l="0" t="0" r="635" b="7620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4"/>
                    <pic:cNvPicPr>
                      <a:picLocks noGrp="1"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88" cy="28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ind w:firstLine="672" w:firstLineChars="300"/>
        <w:jc w:val="both"/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</w:pPr>
      <w:r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  <w:t>Подготовка                  год педагога и наставника             образование       биология</w:t>
      </w: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spacing w:before="71"/>
        <w:ind w:left="412" w:firstLine="112" w:firstLineChars="50"/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</w:pPr>
      <w:r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  <w:t xml:space="preserve">13.11.2023г. </w:t>
      </w:r>
      <w:r>
        <w:rPr>
          <w:rFonts w:ascii="Arial" w:hAnsi="Arial"/>
          <w:b/>
          <w:color w:val="223EA4"/>
          <w:w w:val="80"/>
          <w:sz w:val="28"/>
          <w:szCs w:val="28"/>
        </w:rPr>
        <w:t xml:space="preserve">Мастер-класс как современная форма методической работы. Учитель </w:t>
      </w:r>
      <w:r>
        <w:rPr>
          <w:rFonts w:ascii="Arial" w:hAnsi="Arial"/>
          <w:b/>
          <w:color w:val="223EA4"/>
          <w:w w:val="80"/>
          <w:sz w:val="28"/>
          <w:szCs w:val="28"/>
          <w:lang w:val="ru-RU"/>
        </w:rPr>
        <w:t>биологии</w:t>
      </w:r>
      <w:r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  <w:t xml:space="preserve"> Кадималиева Гурият Абдулсалиховна </w:t>
      </w:r>
      <w:r>
        <w:rPr>
          <w:rFonts w:ascii="Arial" w:hAnsi="Arial"/>
          <w:b/>
          <w:color w:val="223EA4"/>
          <w:w w:val="80"/>
          <w:sz w:val="28"/>
          <w:szCs w:val="28"/>
        </w:rPr>
        <w:t>про</w:t>
      </w:r>
      <w:r>
        <w:rPr>
          <w:rFonts w:ascii="Arial" w:hAnsi="Arial"/>
          <w:b/>
          <w:color w:val="223EA4"/>
          <w:w w:val="80"/>
          <w:sz w:val="28"/>
          <w:szCs w:val="28"/>
          <w:lang w:val="ru-RU"/>
        </w:rPr>
        <w:t>вела</w:t>
      </w:r>
      <w:r>
        <w:rPr>
          <w:rFonts w:ascii="Arial" w:hAnsi="Arial"/>
          <w:b/>
          <w:color w:val="223EA4"/>
          <w:w w:val="80"/>
          <w:sz w:val="28"/>
          <w:szCs w:val="28"/>
        </w:rPr>
        <w:t xml:space="preserve"> мастер-клас</w:t>
      </w:r>
      <w:r>
        <w:rPr>
          <w:rFonts w:ascii="Arial" w:hAnsi="Arial"/>
          <w:b/>
          <w:color w:val="223EA4"/>
          <w:w w:val="80"/>
          <w:sz w:val="28"/>
          <w:szCs w:val="28"/>
          <w:lang w:val="ru-RU"/>
        </w:rPr>
        <w:t>с</w:t>
      </w:r>
      <w:r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  <w:t xml:space="preserve"> по теме:</w:t>
      </w:r>
    </w:p>
    <w:p>
      <w:pPr>
        <w:spacing w:before="71"/>
        <w:ind w:left="412"/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</w:pPr>
      <w:r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  <w:t xml:space="preserve">«Побег и почки».(6класс) </w:t>
      </w:r>
    </w:p>
    <w:p>
      <w:pPr>
        <w:spacing w:before="71"/>
        <w:ind w:left="412"/>
        <w:rPr>
          <w:rFonts w:hint="default" w:ascii="Arial" w:hAnsi="Arial"/>
          <w:b/>
          <w:color w:val="223EA4"/>
          <w:w w:val="80"/>
          <w:sz w:val="28"/>
          <w:szCs w:val="28"/>
          <w:lang w:val="ru-RU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jc w:val="center"/>
        <w:rPr>
          <w:rFonts w:ascii="Times New Roman"/>
          <w:sz w:val="20"/>
        </w:rPr>
      </w:pPr>
      <w:r>
        <w:rPr>
          <w:rFonts w:ascii="Arial" w:hAnsi="Arial"/>
          <w:b/>
          <w:color w:val="223EA4"/>
          <w:w w:val="80"/>
          <w:sz w:val="80"/>
        </w:rPr>
        <w:drawing>
          <wp:inline distT="0" distB="0" distL="114300" distR="114300">
            <wp:extent cx="7333615" cy="3658235"/>
            <wp:effectExtent l="0" t="0" r="12065" b="14605"/>
            <wp:docPr id="4" name="Изображение 4" descr="c9c64705-c711-46d6-871f-b84516c88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c9c64705-c711-46d6-871f-b84516c889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361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ascii="Times New Roman"/>
          <w:sz w:val="28"/>
          <w:szCs w:val="28"/>
        </w:rPr>
      </w:pPr>
    </w:p>
    <w:p>
      <w:pPr>
        <w:pStyle w:val="12"/>
        <w:rPr>
          <w:rFonts w:hint="default" w:ascii="Times New Roman"/>
          <w:sz w:val="28"/>
          <w:lang w:val="ru-RU"/>
        </w:rPr>
      </w:pPr>
      <w:r>
        <w:rPr>
          <w:rFonts w:hint="default" w:ascii="Times New Roman"/>
          <w:sz w:val="20"/>
          <w:lang w:val="ru-RU"/>
        </w:rPr>
        <w:t xml:space="preserve">      </w:t>
      </w:r>
      <w:r>
        <w:rPr>
          <w:rFonts w:hint="default" w:ascii="Times New Roman"/>
          <w:sz w:val="28"/>
          <w:lang w:val="ru-RU"/>
        </w:rPr>
        <w:t xml:space="preserve">  Подготовка                учителя                              школа                                химия</w:t>
      </w:r>
    </w:p>
    <w:p>
      <w:pPr>
        <w:pStyle w:val="12"/>
        <w:rPr>
          <w:rFonts w:ascii="Times New Roman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  <w:r>
        <w:rPr>
          <w:rFonts w:ascii="Arial" w:hAnsi="Arial"/>
          <w:b/>
          <w:color w:val="223EA4"/>
          <w:w w:val="80"/>
          <w:sz w:val="28"/>
          <w:szCs w:val="28"/>
        </w:rPr>
        <w:t>06.12. 2023 года.  Мастер- класс как современная форма методической работы.Учитель химии Джамалдинова Т.Л. провела мастер-класс по теме «Сероводород. Изучение свойств».</w:t>
      </w: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/>
      </w: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jc w:val="center"/>
        <w:rPr>
          <w:rFonts w:ascii="Times New Roman"/>
          <w:sz w:val="20"/>
        </w:rPr>
      </w:pPr>
      <w:r>
        <w:rPr>
          <w:rFonts w:ascii="Arial" w:hAnsi="Arial"/>
          <w:b/>
          <w:color w:val="223EA4"/>
          <w:w w:val="80"/>
          <w:sz w:val="80"/>
        </w:rPr>
        <w:drawing>
          <wp:inline distT="0" distB="0" distL="114300" distR="114300">
            <wp:extent cx="8101965" cy="3605530"/>
            <wp:effectExtent l="0" t="0" r="5715" b="6350"/>
            <wp:docPr id="10" name="Изображение 10" descr="0b0f0568-ab57-4f01-ac7e-805c7e190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0b0f0568-ab57-4f01-ac7e-805c7e1909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196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hint="default" w:ascii="Times New Roman"/>
          <w:sz w:val="28"/>
          <w:szCs w:val="28"/>
          <w:lang w:val="ru-RU"/>
        </w:rPr>
      </w:pPr>
      <w:r>
        <w:rPr>
          <w:rFonts w:hint="default" w:ascii="Times New Roman"/>
          <w:sz w:val="20"/>
          <w:lang w:val="ru-RU"/>
        </w:rPr>
        <w:t xml:space="preserve">                          </w:t>
      </w:r>
      <w:r>
        <w:rPr>
          <w:rFonts w:hint="default" w:ascii="Times New Roman"/>
          <w:sz w:val="28"/>
          <w:szCs w:val="28"/>
          <w:lang w:val="ru-RU"/>
        </w:rPr>
        <w:t xml:space="preserve">      Учителя                                школа                                    дети</w:t>
      </w: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  <w:r>
        <w:rPr>
          <w:rFonts w:ascii="Times New Roman"/>
          <w:sz w:val="28"/>
          <w:szCs w:val="28"/>
        </w:rPr>
        <w:br w:type="textWrapping"/>
      </w:r>
      <w:r>
        <w:rPr>
          <w:rFonts w:ascii="Arial" w:hAnsi="Arial"/>
          <w:b/>
          <w:color w:val="223EA4"/>
          <w:w w:val="80"/>
          <w:sz w:val="28"/>
          <w:szCs w:val="28"/>
        </w:rPr>
        <w:t>04.12. 2023 года.  Мастер - класс как современная форма методической работы.Учитель английского языка  Рамазанова Д.М. провела мастер-класс по теме «Достопримечательности Великобритании».</w:t>
      </w: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0"/>
        </w:rPr>
      </w:pPr>
    </w:p>
    <w:p>
      <w:pPr>
        <w:pStyle w:val="12"/>
        <w:rPr>
          <w:rFonts w:ascii="Times New Roman"/>
          <w:sz w:val="24"/>
        </w:rPr>
      </w:pPr>
    </w:p>
    <w:p>
      <w:pPr>
        <w:pStyle w:val="12"/>
        <w:rPr>
          <w:rFonts w:ascii="Times New Roman"/>
          <w:sz w:val="24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spacing w:before="4"/>
        <w:rPr>
          <w:sz w:val="18"/>
        </w:rPr>
      </w:pPr>
    </w:p>
    <w:p>
      <w:pPr>
        <w:rPr>
          <w:sz w:val="18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spacing w:before="97" w:line="249" w:lineRule="auto"/>
        <w:ind w:left="1270" w:hanging="1001"/>
        <w:rPr>
          <w:rFonts w:ascii="Arial" w:hAnsi="Arial"/>
          <w:b/>
          <w:sz w:val="8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-24765</wp:posOffset>
            </wp:positionV>
            <wp:extent cx="8194040" cy="6908165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167" cy="690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w w:val="80"/>
          <w:sz w:val="80"/>
        </w:rPr>
        <w:t>ЗАКОНОДАТЕЛЬНОЕ</w:t>
      </w:r>
      <w:r>
        <w:rPr>
          <w:rFonts w:ascii="Arial" w:hAnsi="Arial"/>
          <w:b/>
          <w:color w:val="FFFFFF"/>
          <w:spacing w:val="-175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90"/>
          <w:sz w:val="80"/>
        </w:rPr>
        <w:t>ЗАКРЕПЛЕНИЕ</w:t>
      </w:r>
    </w:p>
    <w:p>
      <w:pPr>
        <w:spacing w:before="358"/>
        <w:ind w:left="614"/>
        <w:rPr>
          <w:sz w:val="40"/>
        </w:rPr>
      </w:pPr>
      <w:r>
        <w:rPr>
          <w:color w:val="FFFFFF"/>
          <w:w w:val="80"/>
          <w:sz w:val="40"/>
        </w:rPr>
        <w:t>Закон</w:t>
      </w:r>
      <w:r>
        <w:rPr>
          <w:color w:val="FFFFFF"/>
          <w:spacing w:val="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Российской</w:t>
      </w:r>
      <w:r>
        <w:rPr>
          <w:color w:val="FFFFFF"/>
          <w:spacing w:val="15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Федерации</w:t>
      </w:r>
      <w:r>
        <w:rPr>
          <w:color w:val="FFFFFF"/>
          <w:spacing w:val="2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от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10</w:t>
      </w:r>
      <w:r>
        <w:rPr>
          <w:color w:val="FFFFFF"/>
          <w:spacing w:val="1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июля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1992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г.</w:t>
      </w:r>
    </w:p>
    <w:p>
      <w:pPr>
        <w:spacing w:before="27"/>
        <w:ind w:left="614"/>
        <w:rPr>
          <w:sz w:val="40"/>
        </w:rPr>
      </w:pPr>
      <w:r>
        <w:rPr>
          <w:color w:val="FFFFFF"/>
          <w:w w:val="80"/>
          <w:sz w:val="40"/>
        </w:rPr>
        <w:t>№</w:t>
      </w:r>
      <w:r>
        <w:rPr>
          <w:color w:val="FFFFFF"/>
          <w:spacing w:val="2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3266-1</w:t>
      </w:r>
      <w:r>
        <w:rPr>
          <w:color w:val="FFFFFF"/>
          <w:spacing w:val="3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«Об</w:t>
      </w:r>
      <w:r>
        <w:rPr>
          <w:color w:val="FFFFFF"/>
          <w:spacing w:val="25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образовании»</w:t>
      </w:r>
    </w:p>
    <w:p>
      <w:pPr>
        <w:pStyle w:val="12"/>
        <w:rPr>
          <w:sz w:val="38"/>
        </w:rPr>
      </w:pPr>
    </w:p>
    <w:p>
      <w:pPr>
        <w:ind w:left="614"/>
        <w:rPr>
          <w:sz w:val="40"/>
        </w:rPr>
      </w:pPr>
      <w:r>
        <w:rPr>
          <w:color w:val="FFFFFF"/>
          <w:w w:val="80"/>
          <w:sz w:val="40"/>
        </w:rPr>
        <w:t>Федеральный</w:t>
      </w:r>
      <w:r>
        <w:rPr>
          <w:color w:val="FFFFFF"/>
          <w:spacing w:val="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закон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от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29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декабря</w:t>
      </w:r>
      <w:r>
        <w:rPr>
          <w:color w:val="FFFFFF"/>
          <w:spacing w:val="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2012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г.</w:t>
      </w:r>
    </w:p>
    <w:p>
      <w:pPr>
        <w:spacing w:before="28" w:line="254" w:lineRule="auto"/>
        <w:ind w:left="614" w:right="3251"/>
        <w:rPr>
          <w:sz w:val="40"/>
        </w:rPr>
      </w:pPr>
      <w:r>
        <w:rPr>
          <w:color w:val="FFFFFF"/>
          <w:w w:val="80"/>
          <w:sz w:val="40"/>
        </w:rPr>
        <w:t>№ 273-ФЗ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«Об образовании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Российской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Федерации»</w:t>
      </w:r>
    </w:p>
    <w:p>
      <w:pPr>
        <w:pStyle w:val="12"/>
        <w:spacing w:before="9"/>
        <w:rPr>
          <w:sz w:val="37"/>
        </w:rPr>
      </w:pPr>
    </w:p>
    <w:p>
      <w:pPr>
        <w:ind w:left="535"/>
        <w:rPr>
          <w:sz w:val="40"/>
        </w:rPr>
      </w:pPr>
      <w:r>
        <w:rPr>
          <w:color w:val="FFFFFF"/>
          <w:w w:val="80"/>
          <w:sz w:val="40"/>
        </w:rPr>
        <w:t>Федеральный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закон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от</w:t>
      </w:r>
      <w:r>
        <w:rPr>
          <w:color w:val="FFFFFF"/>
          <w:spacing w:val="1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26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июля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2019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г.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№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232-ФЗ</w:t>
      </w:r>
    </w:p>
    <w:p>
      <w:pPr>
        <w:spacing w:before="27"/>
        <w:ind w:left="535"/>
        <w:rPr>
          <w:sz w:val="40"/>
        </w:rPr>
      </w:pPr>
      <w:r>
        <w:rPr>
          <w:color w:val="FFFFFF"/>
          <w:w w:val="80"/>
          <w:sz w:val="40"/>
        </w:rPr>
        <w:t>«О</w:t>
      </w:r>
      <w:r>
        <w:rPr>
          <w:color w:val="FFFFFF"/>
          <w:spacing w:val="15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внесении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изменений</w:t>
      </w:r>
      <w:r>
        <w:rPr>
          <w:color w:val="FFFFFF"/>
          <w:spacing w:val="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1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Федеральный</w:t>
      </w:r>
      <w:r>
        <w:rPr>
          <w:color w:val="FFFFFF"/>
          <w:spacing w:val="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закон</w:t>
      </w:r>
    </w:p>
    <w:p>
      <w:pPr>
        <w:spacing w:before="28" w:line="254" w:lineRule="auto"/>
        <w:ind w:left="535" w:right="865"/>
        <w:rPr>
          <w:sz w:val="40"/>
        </w:rPr>
      </w:pPr>
      <w:r>
        <w:rPr>
          <w:color w:val="FFFFFF"/>
          <w:w w:val="80"/>
          <w:sz w:val="40"/>
        </w:rPr>
        <w:t>«Об образовании в Российской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Федерации»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отдельные</w:t>
      </w:r>
      <w:r>
        <w:rPr>
          <w:color w:val="FFFFFF"/>
          <w:spacing w:val="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законодательные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акты</w:t>
      </w:r>
    </w:p>
    <w:p>
      <w:pPr>
        <w:spacing w:line="254" w:lineRule="auto"/>
        <w:ind w:left="535"/>
        <w:rPr>
          <w:sz w:val="40"/>
        </w:rPr>
      </w:pPr>
      <w:r>
        <w:rPr>
          <w:color w:val="FFFFFF"/>
          <w:w w:val="80"/>
          <w:sz w:val="40"/>
        </w:rPr>
        <w:t>Российской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Федерации</w:t>
      </w:r>
      <w:r>
        <w:rPr>
          <w:color w:val="FFFFFF"/>
          <w:spacing w:val="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связи</w:t>
      </w:r>
      <w:r>
        <w:rPr>
          <w:color w:val="FFFFFF"/>
          <w:spacing w:val="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изменением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структуры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федеральных органов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исполнительной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власти,</w:t>
      </w:r>
      <w:r>
        <w:rPr>
          <w:color w:val="FFFFFF"/>
          <w:spacing w:val="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осуществляющих</w:t>
      </w:r>
      <w:r>
        <w:rPr>
          <w:color w:val="FFFFFF"/>
          <w:spacing w:val="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полномочия</w:t>
      </w:r>
    </w:p>
    <w:p>
      <w:pPr>
        <w:spacing w:before="1"/>
        <w:ind w:left="535"/>
        <w:rPr>
          <w:sz w:val="40"/>
        </w:rPr>
      </w:pPr>
      <w:r>
        <w:rPr>
          <w:color w:val="FFFFFF"/>
          <w:w w:val="80"/>
          <w:sz w:val="40"/>
        </w:rPr>
        <w:t>в</w:t>
      </w:r>
      <w:r>
        <w:rPr>
          <w:color w:val="FFFFFF"/>
          <w:spacing w:val="1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сфере</w:t>
      </w:r>
      <w:r>
        <w:rPr>
          <w:color w:val="FFFFFF"/>
          <w:spacing w:val="1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образования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науки»</w:t>
      </w:r>
    </w:p>
    <w:p>
      <w:pPr>
        <w:pStyle w:val="12"/>
        <w:rPr>
          <w:sz w:val="133"/>
        </w:rPr>
      </w:pPr>
      <w:r>
        <w:br w:type="column"/>
      </w:r>
    </w:p>
    <w:p>
      <w:pPr>
        <w:ind w:left="269"/>
        <w:rPr>
          <w:rFonts w:ascii="Arial" w:hAnsi="Arial"/>
          <w:b/>
          <w:sz w:val="80"/>
        </w:rPr>
      </w:pPr>
      <w:r>
        <w:rPr>
          <w:rFonts w:ascii="Arial" w:hAnsi="Arial"/>
          <w:b/>
          <w:color w:val="223EA4"/>
          <w:w w:val="80"/>
          <w:sz w:val="80"/>
        </w:rPr>
        <w:t>Методическая</w:t>
      </w:r>
      <w:r>
        <w:rPr>
          <w:rFonts w:ascii="Arial" w:hAnsi="Arial"/>
          <w:b/>
          <w:color w:val="223EA4"/>
          <w:spacing w:val="66"/>
          <w:w w:val="80"/>
          <w:sz w:val="80"/>
        </w:rPr>
        <w:t xml:space="preserve"> </w:t>
      </w:r>
      <w:r>
        <w:rPr>
          <w:rFonts w:ascii="Arial" w:hAnsi="Arial"/>
          <w:b/>
          <w:color w:val="223EA4"/>
          <w:w w:val="80"/>
          <w:sz w:val="80"/>
        </w:rPr>
        <w:t>служба</w:t>
      </w:r>
    </w:p>
    <w:p>
      <w:pPr>
        <w:spacing w:before="41"/>
        <w:ind w:left="269"/>
        <w:rPr>
          <w:rFonts w:ascii="Arial" w:hAnsi="Arial"/>
          <w:b/>
          <w:sz w:val="80"/>
        </w:rPr>
      </w:pPr>
      <w:r>
        <w:rPr>
          <w:rFonts w:ascii="Arial" w:hAnsi="Arial"/>
          <w:b/>
          <w:color w:val="223EA4"/>
          <w:w w:val="80"/>
          <w:sz w:val="80"/>
        </w:rPr>
        <w:t>в</w:t>
      </w:r>
      <w:r>
        <w:rPr>
          <w:rFonts w:ascii="Arial" w:hAnsi="Arial"/>
          <w:b/>
          <w:color w:val="223EA4"/>
          <w:spacing w:val="53"/>
          <w:w w:val="80"/>
          <w:sz w:val="80"/>
        </w:rPr>
        <w:t xml:space="preserve"> </w:t>
      </w:r>
      <w:r>
        <w:rPr>
          <w:rFonts w:ascii="Arial" w:hAnsi="Arial"/>
          <w:b/>
          <w:color w:val="223EA4"/>
          <w:w w:val="80"/>
          <w:sz w:val="80"/>
        </w:rPr>
        <w:t>Российской</w:t>
      </w:r>
      <w:r>
        <w:rPr>
          <w:rFonts w:ascii="Arial" w:hAnsi="Arial"/>
          <w:b/>
          <w:color w:val="223EA4"/>
          <w:spacing w:val="50"/>
          <w:w w:val="80"/>
          <w:sz w:val="80"/>
        </w:rPr>
        <w:t xml:space="preserve"> </w:t>
      </w:r>
      <w:r>
        <w:rPr>
          <w:rFonts w:ascii="Arial" w:hAnsi="Arial"/>
          <w:b/>
          <w:color w:val="223EA4"/>
          <w:w w:val="80"/>
          <w:sz w:val="80"/>
        </w:rPr>
        <w:t>Федерации</w:t>
      </w:r>
    </w:p>
    <w:p>
      <w:pPr>
        <w:pStyle w:val="12"/>
        <w:rPr>
          <w:rFonts w:ascii="Arial"/>
          <w:b/>
          <w:sz w:val="92"/>
        </w:rPr>
      </w:pPr>
    </w:p>
    <w:p>
      <w:pPr>
        <w:pStyle w:val="12"/>
        <w:rPr>
          <w:rFonts w:ascii="Arial"/>
          <w:b/>
          <w:sz w:val="92"/>
        </w:rPr>
      </w:pPr>
    </w:p>
    <w:p>
      <w:pPr>
        <w:pStyle w:val="12"/>
        <w:rPr>
          <w:rFonts w:ascii="Arial"/>
          <w:b/>
          <w:sz w:val="92"/>
        </w:rPr>
      </w:pPr>
    </w:p>
    <w:p>
      <w:pPr>
        <w:pStyle w:val="12"/>
        <w:rPr>
          <w:rFonts w:ascii="Arial"/>
          <w:b/>
          <w:sz w:val="92"/>
        </w:rPr>
      </w:pPr>
    </w:p>
    <w:p>
      <w:pPr>
        <w:pStyle w:val="12"/>
        <w:rPr>
          <w:rFonts w:ascii="Arial"/>
          <w:b/>
          <w:sz w:val="92"/>
        </w:rPr>
      </w:pPr>
    </w:p>
    <w:p>
      <w:pPr>
        <w:pStyle w:val="12"/>
        <w:rPr>
          <w:rFonts w:ascii="Arial"/>
          <w:b/>
          <w:sz w:val="92"/>
        </w:rPr>
      </w:pPr>
    </w:p>
    <w:p>
      <w:pPr>
        <w:spacing w:before="71"/>
        <w:ind w:left="412"/>
        <w:rPr>
          <w:rFonts w:ascii="Arial" w:hAnsi="Arial"/>
          <w:b/>
          <w:i/>
          <w:iCs/>
          <w:color w:val="223EA4"/>
          <w:w w:val="80"/>
          <w:sz w:val="96"/>
          <w:szCs w:val="96"/>
        </w:rPr>
      </w:pPr>
      <w:r>
        <w:rPr>
          <w:rFonts w:ascii="Arial" w:hAnsi="Arial"/>
          <w:b/>
          <w:i/>
          <w:iCs/>
          <w:color w:val="223EA4"/>
          <w:w w:val="80"/>
          <w:sz w:val="96"/>
          <w:szCs w:val="96"/>
        </w:rPr>
        <w:t>Методическая служба МКОУ «Карчагская СОШ им.М. Караханова».</w:t>
      </w:r>
    </w:p>
    <w:p>
      <w:pPr>
        <w:spacing w:before="609"/>
        <w:ind w:right="262"/>
        <w:jc w:val="right"/>
        <w:rPr>
          <w:sz w:val="24"/>
        </w:rPr>
      </w:pPr>
      <w:r>
        <w:rPr>
          <w:color w:val="888888"/>
          <w:w w:val="82"/>
          <w:sz w:val="24"/>
        </w:rPr>
        <w:t>2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8255" w:space="1733"/>
            <w:col w:w="9212"/>
          </w:cols>
        </w:sectPr>
      </w:pPr>
    </w:p>
    <w:p>
      <w:pPr>
        <w:pStyle w:val="12"/>
        <w:rPr>
          <w:sz w:val="36"/>
        </w:rPr>
      </w:pPr>
    </w:p>
    <w:p>
      <w:pPr>
        <w:pStyle w:val="12"/>
        <w:spacing w:before="10"/>
        <w:rPr>
          <w:sz w:val="29"/>
        </w:rPr>
      </w:pPr>
    </w:p>
    <w:p>
      <w:pPr>
        <w:spacing w:before="1"/>
        <w:ind w:left="1375" w:right="3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Закон</w:t>
      </w:r>
    </w:p>
    <w:p>
      <w:pPr>
        <w:spacing w:before="16" w:line="249" w:lineRule="auto"/>
        <w:ind w:left="1376" w:right="3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Российской</w:t>
      </w:r>
      <w:r>
        <w:rPr>
          <w:rFonts w:ascii="Arial" w:hAnsi="Arial"/>
          <w:b/>
          <w:spacing w:val="3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Федерации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от</w:t>
      </w:r>
      <w:r>
        <w:rPr>
          <w:rFonts w:ascii="Arial" w:hAnsi="Arial"/>
          <w:b/>
          <w:spacing w:val="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10</w:t>
      </w:r>
      <w:r>
        <w:rPr>
          <w:rFonts w:ascii="Arial" w:hAnsi="Arial"/>
          <w:b/>
          <w:spacing w:val="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июля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1992</w:t>
      </w:r>
      <w:r>
        <w:rPr>
          <w:rFonts w:ascii="Arial" w:hAnsi="Arial"/>
          <w:b/>
          <w:spacing w:val="-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г.</w:t>
      </w:r>
    </w:p>
    <w:p>
      <w:pPr>
        <w:spacing w:before="2"/>
        <w:ind w:left="1375" w:right="3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№</w:t>
      </w:r>
      <w:r>
        <w:rPr>
          <w:rFonts w:ascii="Arial" w:hAnsi="Arial"/>
          <w:b/>
          <w:spacing w:val="1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3266-1</w:t>
      </w:r>
    </w:p>
    <w:p>
      <w:pPr>
        <w:spacing w:before="16"/>
        <w:ind w:left="1376" w:right="3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«Об</w:t>
      </w:r>
      <w:r>
        <w:rPr>
          <w:rFonts w:ascii="Arial" w:hAnsi="Arial"/>
          <w:b/>
          <w:spacing w:val="1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образовании»</w:t>
      </w:r>
    </w:p>
    <w:p>
      <w:pPr>
        <w:spacing w:before="147"/>
        <w:ind w:left="1374"/>
        <w:jc w:val="center"/>
        <w:rPr>
          <w:sz w:val="32"/>
        </w:rPr>
      </w:pPr>
      <w:r>
        <w:br w:type="column"/>
      </w:r>
      <w:r>
        <w:rPr>
          <w:color w:val="FFFFFF"/>
          <w:w w:val="80"/>
          <w:sz w:val="32"/>
        </w:rPr>
        <w:t>Предусмотрено</w:t>
      </w:r>
      <w:r>
        <w:rPr>
          <w:color w:val="FFFFFF"/>
          <w:spacing w:val="53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отнесение</w:t>
      </w:r>
    </w:p>
    <w:p>
      <w:pPr>
        <w:spacing w:before="22" w:line="254" w:lineRule="auto"/>
        <w:ind w:left="1376"/>
        <w:jc w:val="center"/>
        <w:rPr>
          <w:sz w:val="32"/>
        </w:rPr>
      </w:pPr>
      <w:r>
        <w:rPr>
          <w:color w:val="FFFFFF"/>
          <w:w w:val="80"/>
          <w:sz w:val="32"/>
        </w:rPr>
        <w:t>«организации</w:t>
      </w:r>
      <w:r>
        <w:rPr>
          <w:color w:val="FFFFFF"/>
          <w:spacing w:val="27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научно-методической</w:t>
      </w:r>
      <w:r>
        <w:rPr>
          <w:color w:val="FFFFFF"/>
          <w:spacing w:val="28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работы</w:t>
      </w:r>
      <w:r>
        <w:rPr>
          <w:color w:val="FFFFFF"/>
          <w:spacing w:val="-6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(организация</w:t>
      </w:r>
      <w:r>
        <w:rPr>
          <w:color w:val="FFFFFF"/>
          <w:spacing w:val="7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и</w:t>
      </w:r>
      <w:r>
        <w:rPr>
          <w:color w:val="FFFFFF"/>
          <w:spacing w:val="9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проведение</w:t>
      </w:r>
      <w:r>
        <w:rPr>
          <w:color w:val="FFFFFF"/>
          <w:spacing w:val="4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научных</w:t>
      </w:r>
    </w:p>
    <w:p>
      <w:pPr>
        <w:ind w:left="1372"/>
        <w:jc w:val="center"/>
        <w:rPr>
          <w:sz w:val="32"/>
        </w:rPr>
      </w:pPr>
      <w:r>
        <w:rPr>
          <w:color w:val="FFFFFF"/>
          <w:w w:val="80"/>
          <w:sz w:val="32"/>
        </w:rPr>
        <w:t>и</w:t>
      </w:r>
      <w:r>
        <w:rPr>
          <w:color w:val="FFFFFF"/>
          <w:spacing w:val="18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методических</w:t>
      </w:r>
      <w:r>
        <w:rPr>
          <w:color w:val="FFFFFF"/>
          <w:spacing w:val="1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конференций,</w:t>
      </w:r>
      <w:r>
        <w:rPr>
          <w:color w:val="FFFFFF"/>
          <w:spacing w:val="12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семинаров)»</w:t>
      </w:r>
    </w:p>
    <w:p>
      <w:pPr>
        <w:spacing w:before="21" w:line="254" w:lineRule="auto"/>
        <w:ind w:left="2086" w:right="710" w:firstLine="75"/>
        <w:jc w:val="center"/>
        <w:rPr>
          <w:sz w:val="32"/>
        </w:rPr>
      </w:pPr>
      <w:r>
        <w:rPr>
          <w:color w:val="FFFFFF"/>
          <w:w w:val="80"/>
          <w:sz w:val="32"/>
        </w:rPr>
        <w:t>к</w:t>
      </w:r>
      <w:r>
        <w:rPr>
          <w:color w:val="FFFFFF"/>
          <w:spacing w:val="4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компетенции,</w:t>
      </w:r>
      <w:r>
        <w:rPr>
          <w:color w:val="FFFFFF"/>
          <w:spacing w:val="4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правам,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обязанностям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образовательных</w:t>
      </w:r>
      <w:r>
        <w:rPr>
          <w:color w:val="FFFFFF"/>
          <w:spacing w:val="-6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организаций</w:t>
      </w:r>
      <w:r>
        <w:rPr>
          <w:color w:val="FFFFFF"/>
          <w:spacing w:val="4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(статья</w:t>
      </w:r>
      <w:r>
        <w:rPr>
          <w:color w:val="FFFFFF"/>
          <w:spacing w:val="9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28)</w:t>
      </w:r>
    </w:p>
    <w:p>
      <w:pPr>
        <w:pStyle w:val="12"/>
        <w:rPr>
          <w:sz w:val="36"/>
        </w:rPr>
      </w:pPr>
      <w:r>
        <w:br w:type="column"/>
      </w:r>
    </w:p>
    <w:p>
      <w:pPr>
        <w:pStyle w:val="12"/>
        <w:spacing w:before="9"/>
      </w:pPr>
    </w:p>
    <w:p>
      <w:pPr>
        <w:spacing w:line="357" w:lineRule="exact"/>
        <w:ind w:left="1196" w:right="45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Федеральный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закон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от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26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июля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2019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г.</w:t>
      </w:r>
    </w:p>
    <w:p>
      <w:pPr>
        <w:spacing w:line="346" w:lineRule="exact"/>
        <w:ind w:left="1198" w:right="45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№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232-ФЗ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«О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внесении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изменений</w:t>
      </w:r>
    </w:p>
    <w:p>
      <w:pPr>
        <w:spacing w:line="346" w:lineRule="exact"/>
        <w:ind w:left="1198" w:right="45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2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Федеральный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закон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«Об</w:t>
      </w:r>
      <w:r>
        <w:rPr>
          <w:rFonts w:ascii="Arial" w:hAnsi="Arial"/>
          <w:b/>
          <w:spacing w:val="1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образовании</w:t>
      </w:r>
    </w:p>
    <w:p>
      <w:pPr>
        <w:spacing w:line="346" w:lineRule="exact"/>
        <w:ind w:left="1198" w:right="45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Российской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Федерации»</w:t>
      </w:r>
    </w:p>
    <w:p>
      <w:pPr>
        <w:spacing w:before="7" w:line="225" w:lineRule="auto"/>
        <w:ind w:left="1414" w:right="66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3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отдельные</w:t>
      </w:r>
      <w:r>
        <w:rPr>
          <w:rFonts w:ascii="Arial" w:hAnsi="Arial"/>
          <w:b/>
          <w:spacing w:val="4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законодательные</w:t>
      </w:r>
      <w:r>
        <w:rPr>
          <w:rFonts w:ascii="Arial" w:hAnsi="Arial"/>
          <w:b/>
          <w:spacing w:val="3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акты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Российской</w:t>
      </w:r>
      <w:r>
        <w:rPr>
          <w:rFonts w:ascii="Arial" w:hAnsi="Arial"/>
          <w:b/>
          <w:spacing w:val="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Федерации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связи</w:t>
      </w:r>
    </w:p>
    <w:p>
      <w:pPr>
        <w:spacing w:line="338" w:lineRule="exact"/>
        <w:ind w:left="1198" w:right="45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с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изменением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структуры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федеральных</w:t>
      </w:r>
    </w:p>
    <w:p>
      <w:pPr>
        <w:spacing w:line="346" w:lineRule="exact"/>
        <w:ind w:left="1198" w:right="45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органов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исполнительной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власти,</w:t>
      </w:r>
    </w:p>
    <w:p>
      <w:pPr>
        <w:spacing w:before="10" w:line="223" w:lineRule="auto"/>
        <w:ind w:left="1198" w:right="45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осуществляющих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полномочия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сфере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образования и</w:t>
      </w:r>
      <w:r>
        <w:rPr>
          <w:rFonts w:ascii="Arial" w:hAnsi="Arial"/>
          <w:b/>
          <w:spacing w:val="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науки»</w:t>
      </w:r>
    </w:p>
    <w:p>
      <w:pPr>
        <w:spacing w:line="223" w:lineRule="auto"/>
        <w:jc w:val="center"/>
        <w:rPr>
          <w:rFonts w:ascii="Arial" w:hAnsi="Arial"/>
          <w:sz w:val="32"/>
        </w:rPr>
        <w:sectPr>
          <w:pgSz w:w="19200" w:h="10800" w:orient="landscape"/>
          <w:pgMar w:top="1000" w:right="0" w:bottom="0" w:left="0" w:header="720" w:footer="720" w:gutter="0"/>
          <w:cols w:equalWidth="0" w:num="3">
            <w:col w:w="4504" w:space="1001"/>
            <w:col w:w="6749" w:space="39"/>
            <w:col w:w="6907"/>
          </w:cols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5"/>
        <w:rPr>
          <w:rFonts w:ascii="Arial"/>
          <w:b/>
          <w:sz w:val="21"/>
        </w:rPr>
      </w:pPr>
    </w:p>
    <w:p>
      <w:pPr>
        <w:rPr>
          <w:rFonts w:ascii="Arial"/>
          <w:sz w:val="21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113" w:line="254" w:lineRule="auto"/>
        <w:ind w:left="991" w:right="38" w:firstLine="6"/>
        <w:jc w:val="center"/>
        <w:rPr>
          <w:sz w:val="32"/>
        </w:rPr>
      </w:pPr>
      <w:r>
        <w:pict>
          <v:rect id="_x0000_s1044" o:spid="_x0000_s1044" o:spt="1" style="position:absolute;left:0pt;margin-left:0pt;margin-top:0pt;height:540pt;width:960pt;mso-position-horizontal-relative:page;mso-position-vertical-relative:page;z-index:-251606016;mso-width-relative:page;mso-height-relative:page;" fillcolor="#21398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group id="_x0000_s1045" o:spid="_x0000_s1045" o:spt="203" style="position:absolute;left:0pt;margin-left:0pt;margin-top:0pt;height:540pt;width:960pt;mso-position-horizontal-relative:page;mso-position-vertical-relative:page;z-index:-251604992;mso-width-relative:page;mso-height-relative:page;" coordsize="19200,10800">
            <o:lock v:ext="edit"/>
            <v:shape id="_x0000_s1046" o:spid="_x0000_s1046" style="position:absolute;left:13034;top:0;height:6161;width:6166;" stroked="f" coordorigin="13034,0" coordsize="6166,6161" path="m19200,0l13056,0,13056,5292,13034,5292,13056,5298,13056,5302,13068,5302,16117,6161,19166,5302,19200,5302,19200,5292,19200,0xe">
              <v:path arrowok="t"/>
              <v:fill focussize="0,0"/>
              <v:stroke on="f"/>
              <v:imagedata o:title=""/>
              <o:lock v:ext="edit"/>
            </v:shape>
            <v:shape id="_x0000_s1047" o:spid="_x0000_s1047" style="position:absolute;left:15475;top:141;height:1517;width:1306;" fillcolor="#0071BB" filled="t" stroked="f" coordorigin="15475,142" coordsize="1306,1517" path="m16128,142l15475,603,15475,1197,16128,1658,16781,1197,16781,603,16128,142xe">
              <v:path arrowok="t"/>
              <v:fill on="t" focussize="0,0"/>
              <v:stroke on="f"/>
              <v:imagedata o:title=""/>
              <o:lock v:ext="edit"/>
            </v:shape>
            <v:shape id="_x0000_s1048" o:spid="_x0000_s1048" style="position:absolute;left:0;top:0;height:6161;width:6212;" stroked="f" coordsize="6212,6161" path="m6211,0l0,0,0,5292,0,5299,0,5301,3090,6161,6185,5299,6211,5299,6211,5292,6211,0xe">
              <v:path arrowok="t"/>
              <v:fill focussize="0,0"/>
              <v:stroke on="f"/>
              <v:imagedata o:title=""/>
              <o:lock v:ext="edit"/>
            </v:shape>
            <v:shape id="_x0000_s1049" o:spid="_x0000_s1049" style="position:absolute;left:2268;top:141;height:1520;width:1306;" fillcolor="#0071BB" filled="t" stroked="f" coordorigin="2268,142" coordsize="1306,1520" path="m2921,142l2268,603,2268,1199,2921,1661,3574,1199,3574,603,2921,142xe">
              <v:path arrowok="t"/>
              <v:fill on="t" focussize="0,0"/>
              <v:stroke on="f"/>
              <v:imagedata o:title=""/>
              <o:lock v:ext="edit"/>
            </v:shape>
            <v:shape id="_x0000_s1050" o:spid="_x0000_s1050" style="position:absolute;left:6223;top:4404;height:6396;width:6833;" stroked="f" coordorigin="6223,4404" coordsize="6833,6396" path="m13056,5304l13034,5298,13034,5297,13029,5297,9640,4404,6251,5297,6223,5297,6223,5304,6223,10800,13034,10800,13034,5304,13056,5304xe">
              <v:path arrowok="t"/>
              <v:fill focussize="0,0"/>
              <v:stroke on="f"/>
              <v:imagedata o:title=""/>
              <o:lock v:ext="edit"/>
            </v:shape>
            <v:shape id="_x0000_s1051" o:spid="_x0000_s1051" o:spt="75" type="#_x0000_t75" style="position:absolute;left:15751;top:564;height:713;width:732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52" o:spid="_x0000_s1052" o:spt="75" type="#_x0000_t75" style="position:absolute;left:2510;top:530;height:790;width:824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53" o:spid="_x0000_s1053" style="position:absolute;left:8913;top:6132;height:1520;width:1306;" fillcolor="#0071BB" filled="t" stroked="f" coordorigin="8914,6132" coordsize="1306,1520" path="m9566,6132l8914,6593,8914,7190,9566,7651,10219,7190,10219,6593,9566,6132xe">
              <v:path arrowok="t"/>
              <v:fill on="t" focussize="0,0"/>
              <v:stroke on="f"/>
              <v:imagedata o:title=""/>
              <o:lock v:ext="edit"/>
            </v:shape>
            <v:shape id="_x0000_s1054" o:spid="_x0000_s1054" o:spt="75" type="#_x0000_t75" style="position:absolute;left:9242;top:6573;height:684;width:682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</v:group>
        </w:pict>
      </w:r>
      <w:r>
        <w:rPr>
          <w:color w:val="FFFFFF"/>
          <w:w w:val="80"/>
          <w:sz w:val="32"/>
        </w:rPr>
        <w:t>Регламентированы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организация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подготовки, переподготовки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и</w:t>
      </w:r>
      <w:r>
        <w:rPr>
          <w:color w:val="FFFFFF"/>
          <w:spacing w:val="6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ПК</w:t>
      </w:r>
      <w:r>
        <w:rPr>
          <w:color w:val="FFFFFF"/>
          <w:spacing w:val="-6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педагогических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работников;</w:t>
      </w:r>
    </w:p>
    <w:p>
      <w:pPr>
        <w:spacing w:line="254" w:lineRule="auto"/>
        <w:ind w:left="1065" w:right="113"/>
        <w:jc w:val="center"/>
        <w:rPr>
          <w:sz w:val="32"/>
        </w:rPr>
      </w:pPr>
      <w:r>
        <w:rPr>
          <w:color w:val="FFFFFF"/>
          <w:w w:val="80"/>
          <w:sz w:val="32"/>
        </w:rPr>
        <w:t>компетенция</w:t>
      </w:r>
      <w:r>
        <w:rPr>
          <w:color w:val="FFFFFF"/>
          <w:spacing w:val="22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и</w:t>
      </w:r>
      <w:r>
        <w:rPr>
          <w:color w:val="FFFFFF"/>
          <w:spacing w:val="24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ответственность</w:t>
      </w:r>
      <w:r>
        <w:rPr>
          <w:color w:val="FFFFFF"/>
          <w:spacing w:val="-6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образовательного</w:t>
      </w:r>
      <w:r>
        <w:rPr>
          <w:color w:val="FFFFFF"/>
          <w:spacing w:val="9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учреждения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по</w:t>
      </w:r>
      <w:r>
        <w:rPr>
          <w:color w:val="FFFFFF"/>
          <w:spacing w:val="13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содействию</w:t>
      </w:r>
      <w:r>
        <w:rPr>
          <w:color w:val="FFFFFF"/>
          <w:spacing w:val="1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деятельности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учительских</w:t>
      </w:r>
      <w:r>
        <w:rPr>
          <w:color w:val="FFFFFF"/>
          <w:spacing w:val="8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организаций</w:t>
      </w:r>
    </w:p>
    <w:p>
      <w:pPr>
        <w:spacing w:before="1" w:line="254" w:lineRule="auto"/>
        <w:ind w:left="1204" w:right="253"/>
        <w:jc w:val="center"/>
        <w:rPr>
          <w:sz w:val="32"/>
        </w:rPr>
      </w:pPr>
      <w:r>
        <w:rPr>
          <w:color w:val="FFFFFF"/>
          <w:w w:val="80"/>
          <w:sz w:val="32"/>
        </w:rPr>
        <w:t>и</w:t>
      </w:r>
      <w:r>
        <w:rPr>
          <w:color w:val="FFFFFF"/>
          <w:spacing w:val="22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методических</w:t>
      </w:r>
      <w:r>
        <w:rPr>
          <w:color w:val="FFFFFF"/>
          <w:spacing w:val="17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объединений</w:t>
      </w:r>
      <w:r>
        <w:rPr>
          <w:color w:val="FFFFFF"/>
          <w:spacing w:val="-6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(статьи</w:t>
      </w:r>
      <w:r>
        <w:rPr>
          <w:color w:val="FFFFFF"/>
          <w:spacing w:val="8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28,</w:t>
      </w:r>
      <w:r>
        <w:rPr>
          <w:color w:val="FFFFFF"/>
          <w:spacing w:val="3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29,</w:t>
      </w:r>
      <w:r>
        <w:rPr>
          <w:color w:val="FFFFFF"/>
          <w:spacing w:val="6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32,</w:t>
      </w:r>
      <w:r>
        <w:rPr>
          <w:color w:val="FFFFFF"/>
          <w:spacing w:val="3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55)</w:t>
      </w:r>
    </w:p>
    <w:p>
      <w:pPr>
        <w:pStyle w:val="12"/>
        <w:rPr>
          <w:sz w:val="36"/>
        </w:rPr>
      </w:pPr>
      <w:r>
        <w:br w:type="column"/>
      </w:r>
    </w:p>
    <w:p>
      <w:pPr>
        <w:pStyle w:val="12"/>
        <w:rPr>
          <w:sz w:val="36"/>
        </w:rPr>
      </w:pPr>
    </w:p>
    <w:p>
      <w:pPr>
        <w:pStyle w:val="12"/>
        <w:spacing w:before="9"/>
        <w:rPr>
          <w:sz w:val="42"/>
        </w:rPr>
      </w:pPr>
    </w:p>
    <w:p>
      <w:pPr>
        <w:spacing w:line="249" w:lineRule="auto"/>
        <w:ind w:left="1380" w:right="424" w:hanging="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Федеральный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закон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от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29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декабря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2012</w:t>
      </w:r>
      <w:r>
        <w:rPr>
          <w:rFonts w:ascii="Arial" w:hAnsi="Arial"/>
          <w:b/>
          <w:spacing w:val="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г.</w:t>
      </w:r>
    </w:p>
    <w:p>
      <w:pPr>
        <w:spacing w:before="3"/>
        <w:ind w:left="988" w:right="3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№</w:t>
      </w:r>
      <w:r>
        <w:rPr>
          <w:rFonts w:ascii="Arial" w:hAnsi="Arial"/>
          <w:b/>
          <w:spacing w:val="1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273-ФЗ</w:t>
      </w:r>
    </w:p>
    <w:p>
      <w:pPr>
        <w:spacing w:before="16"/>
        <w:ind w:left="988" w:right="3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«Об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образовании</w:t>
      </w:r>
    </w:p>
    <w:p>
      <w:pPr>
        <w:spacing w:before="16"/>
        <w:ind w:left="988" w:right="3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Российской</w:t>
      </w:r>
      <w:r>
        <w:rPr>
          <w:rFonts w:ascii="Arial" w:hAnsi="Arial"/>
          <w:b/>
          <w:spacing w:val="1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Федерации»</w:t>
      </w:r>
    </w:p>
    <w:p>
      <w:pPr>
        <w:spacing w:before="104"/>
        <w:ind w:left="1011" w:right="337"/>
        <w:jc w:val="center"/>
        <w:rPr>
          <w:sz w:val="32"/>
        </w:rPr>
      </w:pPr>
      <w:r>
        <w:br w:type="column"/>
      </w:r>
      <w:r>
        <w:rPr>
          <w:color w:val="FFFFFF"/>
          <w:w w:val="80"/>
          <w:sz w:val="32"/>
        </w:rPr>
        <w:t>Предоставлено</w:t>
      </w:r>
      <w:r>
        <w:rPr>
          <w:color w:val="FFFFFF"/>
          <w:spacing w:val="1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право</w:t>
      </w:r>
      <w:r>
        <w:rPr>
          <w:color w:val="FFFFFF"/>
          <w:spacing w:val="98"/>
          <w:sz w:val="32"/>
        </w:rPr>
        <w:t xml:space="preserve"> </w:t>
      </w:r>
      <w:r>
        <w:rPr>
          <w:color w:val="FFFFFF"/>
          <w:w w:val="80"/>
          <w:sz w:val="32"/>
        </w:rPr>
        <w:t>системе</w:t>
      </w:r>
      <w:r>
        <w:rPr>
          <w:color w:val="FFFFFF"/>
          <w:spacing w:val="26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образования</w:t>
      </w:r>
    </w:p>
    <w:p>
      <w:pPr>
        <w:spacing w:before="22"/>
        <w:ind w:left="1342" w:right="667"/>
        <w:jc w:val="center"/>
        <w:rPr>
          <w:sz w:val="32"/>
        </w:rPr>
      </w:pPr>
      <w:r>
        <w:rPr>
          <w:color w:val="FFFFFF"/>
          <w:w w:val="80"/>
          <w:sz w:val="32"/>
        </w:rPr>
        <w:t>создавать</w:t>
      </w:r>
      <w:r>
        <w:rPr>
          <w:color w:val="FFFFFF"/>
          <w:spacing w:val="20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организации,</w:t>
      </w:r>
    </w:p>
    <w:p>
      <w:pPr>
        <w:spacing w:before="22" w:line="254" w:lineRule="auto"/>
        <w:ind w:left="1347" w:right="667"/>
        <w:jc w:val="center"/>
        <w:rPr>
          <w:sz w:val="32"/>
        </w:rPr>
      </w:pPr>
      <w:r>
        <w:rPr>
          <w:color w:val="FFFFFF"/>
          <w:w w:val="80"/>
          <w:sz w:val="32"/>
        </w:rPr>
        <w:t>осуществляющие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научно-методическое</w:t>
      </w:r>
      <w:r>
        <w:rPr>
          <w:color w:val="FFFFFF"/>
          <w:spacing w:val="-6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и</w:t>
      </w:r>
      <w:r>
        <w:rPr>
          <w:color w:val="FFFFFF"/>
          <w:spacing w:val="7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методическое</w:t>
      </w:r>
      <w:r>
        <w:rPr>
          <w:color w:val="FFFFFF"/>
          <w:spacing w:val="-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обеспечение,</w:t>
      </w:r>
    </w:p>
    <w:p>
      <w:pPr>
        <w:ind w:left="1344" w:right="667"/>
        <w:jc w:val="center"/>
        <w:rPr>
          <w:sz w:val="32"/>
        </w:rPr>
      </w:pPr>
      <w:r>
        <w:rPr>
          <w:color w:val="FFFFFF"/>
          <w:w w:val="80"/>
          <w:sz w:val="32"/>
        </w:rPr>
        <w:t>учебно-методические</w:t>
      </w:r>
      <w:r>
        <w:rPr>
          <w:color w:val="FFFFFF"/>
          <w:spacing w:val="20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объединения.</w:t>
      </w:r>
    </w:p>
    <w:p>
      <w:pPr>
        <w:spacing w:before="22"/>
        <w:ind w:left="1011" w:right="332"/>
        <w:jc w:val="center"/>
        <w:rPr>
          <w:sz w:val="32"/>
        </w:rPr>
      </w:pPr>
      <w:r>
        <w:rPr>
          <w:color w:val="FFFFFF"/>
          <w:w w:val="80"/>
          <w:sz w:val="32"/>
        </w:rPr>
        <w:t>Закреплено</w:t>
      </w:r>
      <w:r>
        <w:rPr>
          <w:color w:val="FFFFFF"/>
          <w:spacing w:val="2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создание</w:t>
      </w:r>
    </w:p>
    <w:p>
      <w:pPr>
        <w:spacing w:before="22" w:line="254" w:lineRule="auto"/>
        <w:ind w:left="1286" w:right="607"/>
        <w:jc w:val="center"/>
        <w:rPr>
          <w:sz w:val="32"/>
        </w:rPr>
      </w:pPr>
      <w:r>
        <w:rPr>
          <w:color w:val="FFFFFF"/>
          <w:w w:val="80"/>
          <w:sz w:val="32"/>
        </w:rPr>
        <w:t>Перечня</w:t>
      </w:r>
      <w:r>
        <w:rPr>
          <w:color w:val="FFFFFF"/>
          <w:spacing w:val="39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организаций,</w:t>
      </w:r>
      <w:r>
        <w:rPr>
          <w:color w:val="FFFFFF"/>
          <w:spacing w:val="37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осуществляющих</w:t>
      </w:r>
      <w:r>
        <w:rPr>
          <w:color w:val="FFFFFF"/>
          <w:spacing w:val="-65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научно-методическое</w:t>
      </w:r>
      <w:r>
        <w:rPr>
          <w:color w:val="FFFFFF"/>
          <w:spacing w:val="4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и</w:t>
      </w:r>
      <w:r>
        <w:rPr>
          <w:color w:val="FFFFFF"/>
          <w:spacing w:val="13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методическое</w:t>
      </w:r>
    </w:p>
    <w:p>
      <w:pPr>
        <w:ind w:left="1003" w:right="330"/>
        <w:jc w:val="center"/>
        <w:rPr>
          <w:sz w:val="32"/>
        </w:rPr>
      </w:pPr>
      <w:r>
        <w:rPr>
          <w:color w:val="FFFFFF"/>
          <w:w w:val="80"/>
          <w:sz w:val="32"/>
        </w:rPr>
        <w:t>обеспечение</w:t>
      </w:r>
      <w:r>
        <w:rPr>
          <w:color w:val="FFFFFF"/>
          <w:spacing w:val="29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образовательной</w:t>
      </w:r>
      <w:r>
        <w:rPr>
          <w:color w:val="FFFFFF"/>
          <w:spacing w:val="18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деятельности</w:t>
      </w:r>
    </w:p>
    <w:p>
      <w:pPr>
        <w:tabs>
          <w:tab w:val="right" w:pos="6696"/>
        </w:tabs>
        <w:spacing w:before="22"/>
        <w:ind w:left="2481"/>
        <w:rPr>
          <w:sz w:val="24"/>
        </w:rPr>
      </w:pPr>
      <w:r>
        <w:rPr>
          <w:color w:val="FFFFFF"/>
          <w:w w:val="85"/>
          <w:sz w:val="32"/>
        </w:rPr>
        <w:t>(редакция</w:t>
      </w:r>
      <w:r>
        <w:rPr>
          <w:color w:val="FFFFFF"/>
          <w:spacing w:val="-6"/>
          <w:w w:val="85"/>
          <w:sz w:val="32"/>
        </w:rPr>
        <w:t xml:space="preserve"> </w:t>
      </w:r>
      <w:r>
        <w:rPr>
          <w:color w:val="FFFFFF"/>
          <w:w w:val="85"/>
          <w:sz w:val="32"/>
        </w:rPr>
        <w:t>статьи</w:t>
      </w:r>
      <w:r>
        <w:rPr>
          <w:color w:val="FFFFFF"/>
          <w:spacing w:val="-5"/>
          <w:w w:val="85"/>
          <w:sz w:val="32"/>
        </w:rPr>
        <w:t xml:space="preserve"> </w:t>
      </w:r>
      <w:r>
        <w:rPr>
          <w:color w:val="FFFFFF"/>
          <w:w w:val="85"/>
          <w:sz w:val="32"/>
        </w:rPr>
        <w:t>19)</w:t>
      </w:r>
      <w:r>
        <w:rPr>
          <w:rFonts w:ascii="Times New Roman" w:hAnsi="Times New Roman"/>
          <w:color w:val="FFFFFF"/>
          <w:w w:val="85"/>
          <w:sz w:val="32"/>
        </w:rPr>
        <w:tab/>
      </w:r>
      <w:r>
        <w:rPr>
          <w:color w:val="FFFFFF"/>
          <w:w w:val="85"/>
          <w:position w:val="-14"/>
          <w:sz w:val="24"/>
        </w:rPr>
        <w:t>3</w:t>
      </w:r>
    </w:p>
    <w:p>
      <w:pPr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5081" w:space="1807"/>
            <w:col w:w="4499" w:space="971"/>
            <w:col w:w="6842"/>
          </w:cols>
        </w:sectPr>
      </w:pPr>
    </w:p>
    <w:p>
      <w:pPr>
        <w:spacing w:before="705" w:line="225" w:lineRule="auto"/>
        <w:ind w:left="567"/>
        <w:rPr>
          <w:rFonts w:ascii="Arial" w:hAnsi="Arial"/>
          <w:b/>
          <w:sz w:val="80"/>
        </w:rPr>
      </w:pPr>
      <w:r>
        <w:pict>
          <v:rect id="_x0000_s1055" o:spid="_x0000_s1055" o:spt="1" style="position:absolute;left:0pt;margin-left:861.05pt;margin-top:9.9pt;height:3pt;width:98.9pt;mso-position-horizontal-relative:page;z-index:251669504;mso-width-relative:page;mso-height-relative:page;" fillcolor="#0071BB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56" o:spid="_x0000_s1056" o:spt="1" style="position:absolute;left:0pt;margin-left:791.05pt;margin-top:29.7pt;height:3pt;width:168.9pt;mso-position-horizontal-relative:page;z-index:-25160192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Arial" w:hAnsi="Arial"/>
          <w:b/>
          <w:color w:val="1B3181"/>
          <w:w w:val="80"/>
          <w:sz w:val="80"/>
        </w:rPr>
        <w:t>НОВЫЕ</w:t>
      </w:r>
      <w:r>
        <w:rPr>
          <w:rFonts w:ascii="Arial" w:hAnsi="Arial"/>
          <w:b/>
          <w:color w:val="1B3181"/>
          <w:spacing w:val="1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ОРИЕНТИРЫ</w:t>
      </w:r>
      <w:r>
        <w:rPr>
          <w:rFonts w:ascii="Arial" w:hAnsi="Arial"/>
          <w:b/>
          <w:color w:val="1B3181"/>
          <w:spacing w:val="-175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90"/>
          <w:sz w:val="80"/>
        </w:rPr>
        <w:t>МЕТОДИЧЕСКОГО</w:t>
      </w:r>
    </w:p>
    <w:p>
      <w:pPr>
        <w:spacing w:line="874" w:lineRule="exact"/>
        <w:ind w:left="567"/>
        <w:rPr>
          <w:rFonts w:ascii="Arial" w:hAnsi="Arial"/>
          <w:b/>
          <w:sz w:val="80"/>
        </w:rPr>
      </w:pPr>
      <w:r>
        <w:rPr>
          <w:rFonts w:ascii="Arial" w:hAnsi="Arial"/>
          <w:b/>
          <w:color w:val="1B3181"/>
          <w:w w:val="90"/>
          <w:sz w:val="80"/>
        </w:rPr>
        <w:t>СОПРОВОЖДЕНИЯ</w:t>
      </w:r>
    </w:p>
    <w:p>
      <w:pPr>
        <w:pStyle w:val="12"/>
        <w:spacing w:before="6"/>
        <w:rPr>
          <w:rFonts w:ascii="Arial"/>
          <w:b/>
          <w:sz w:val="88"/>
        </w:rPr>
      </w:pPr>
    </w:p>
    <w:p>
      <w:pPr>
        <w:pStyle w:val="4"/>
      </w:pPr>
      <w:r>
        <w:rPr>
          <w:color w:val="006FC0"/>
          <w:w w:val="80"/>
        </w:rPr>
        <w:t>Концепция</w:t>
      </w:r>
      <w:r>
        <w:rPr>
          <w:color w:val="006FC0"/>
          <w:spacing w:val="20"/>
          <w:w w:val="80"/>
        </w:rPr>
        <w:t xml:space="preserve"> </w:t>
      </w:r>
      <w:r>
        <w:rPr>
          <w:color w:val="006FC0"/>
          <w:w w:val="80"/>
        </w:rPr>
        <w:t>создания</w:t>
      </w:r>
    </w:p>
    <w:p>
      <w:pPr>
        <w:spacing w:before="49" w:line="254" w:lineRule="auto"/>
        <w:ind w:left="656" w:right="38"/>
        <w:rPr>
          <w:sz w:val="72"/>
        </w:rPr>
      </w:pPr>
      <w:r>
        <w:rPr>
          <w:color w:val="006FC0"/>
          <w:w w:val="80"/>
          <w:sz w:val="72"/>
        </w:rPr>
        <w:t>единой</w:t>
      </w:r>
      <w:r>
        <w:rPr>
          <w:color w:val="006FC0"/>
          <w:spacing w:val="93"/>
          <w:w w:val="80"/>
          <w:sz w:val="72"/>
        </w:rPr>
        <w:t xml:space="preserve"> </w:t>
      </w:r>
      <w:r>
        <w:rPr>
          <w:color w:val="006FC0"/>
          <w:w w:val="80"/>
          <w:sz w:val="72"/>
        </w:rPr>
        <w:t>федеральной</w:t>
      </w:r>
      <w:r>
        <w:rPr>
          <w:color w:val="006FC0"/>
          <w:spacing w:val="87"/>
          <w:w w:val="80"/>
          <w:sz w:val="72"/>
        </w:rPr>
        <w:t xml:space="preserve"> </w:t>
      </w:r>
      <w:r>
        <w:rPr>
          <w:color w:val="006FC0"/>
          <w:w w:val="80"/>
          <w:sz w:val="72"/>
        </w:rPr>
        <w:t>системы</w:t>
      </w:r>
      <w:r>
        <w:rPr>
          <w:color w:val="006FC0"/>
          <w:spacing w:val="-150"/>
          <w:w w:val="80"/>
          <w:sz w:val="72"/>
        </w:rPr>
        <w:t xml:space="preserve"> </w:t>
      </w:r>
      <w:r>
        <w:rPr>
          <w:color w:val="006FC0"/>
          <w:w w:val="90"/>
          <w:sz w:val="72"/>
        </w:rPr>
        <w:t>научно-методического</w:t>
      </w:r>
      <w:r>
        <w:rPr>
          <w:color w:val="006FC0"/>
          <w:spacing w:val="1"/>
          <w:w w:val="90"/>
          <w:sz w:val="72"/>
        </w:rPr>
        <w:t xml:space="preserve"> </w:t>
      </w:r>
      <w:r>
        <w:rPr>
          <w:color w:val="006FC0"/>
          <w:w w:val="90"/>
          <w:sz w:val="72"/>
        </w:rPr>
        <w:t>сопровождения</w:t>
      </w:r>
      <w:r>
        <w:rPr>
          <w:color w:val="006FC0"/>
          <w:spacing w:val="1"/>
          <w:w w:val="90"/>
          <w:sz w:val="72"/>
        </w:rPr>
        <w:t xml:space="preserve"> </w:t>
      </w:r>
      <w:r>
        <w:rPr>
          <w:color w:val="006FC0"/>
          <w:w w:val="80"/>
          <w:sz w:val="72"/>
        </w:rPr>
        <w:t>педагогических</w:t>
      </w:r>
      <w:r>
        <w:rPr>
          <w:color w:val="006FC0"/>
          <w:spacing w:val="13"/>
          <w:w w:val="80"/>
          <w:sz w:val="72"/>
        </w:rPr>
        <w:t xml:space="preserve"> </w:t>
      </w:r>
      <w:r>
        <w:rPr>
          <w:color w:val="006FC0"/>
          <w:w w:val="80"/>
          <w:sz w:val="72"/>
        </w:rPr>
        <w:t>работников</w:t>
      </w:r>
    </w:p>
    <w:p>
      <w:pPr>
        <w:pStyle w:val="4"/>
        <w:spacing w:before="2"/>
      </w:pPr>
      <w:r>
        <w:rPr>
          <w:color w:val="006FC0"/>
          <w:w w:val="80"/>
        </w:rPr>
        <w:t>и</w:t>
      </w:r>
      <w:r>
        <w:rPr>
          <w:color w:val="006FC0"/>
          <w:spacing w:val="29"/>
          <w:w w:val="80"/>
        </w:rPr>
        <w:t xml:space="preserve"> </w:t>
      </w:r>
      <w:r>
        <w:rPr>
          <w:color w:val="006FC0"/>
          <w:w w:val="80"/>
        </w:rPr>
        <w:t>управленческих</w:t>
      </w:r>
      <w:r>
        <w:rPr>
          <w:color w:val="006FC0"/>
          <w:spacing w:val="26"/>
          <w:w w:val="80"/>
        </w:rPr>
        <w:t xml:space="preserve"> </w:t>
      </w:r>
      <w:r>
        <w:rPr>
          <w:color w:val="006FC0"/>
          <w:w w:val="80"/>
        </w:rPr>
        <w:t>кадров</w:t>
      </w:r>
    </w:p>
    <w:p>
      <w:pPr>
        <w:pStyle w:val="12"/>
        <w:rPr>
          <w:sz w:val="74"/>
        </w:rPr>
      </w:pPr>
      <w:r>
        <w:br w:type="column"/>
      </w:r>
    </w:p>
    <w:p>
      <w:pPr>
        <w:spacing w:before="645"/>
        <w:ind w:left="567"/>
        <w:rPr>
          <w:rFonts w:ascii="Arial" w:hAnsi="Arial"/>
          <w:b/>
          <w:sz w:val="64"/>
        </w:rPr>
      </w:pPr>
      <w:r>
        <w:pict>
          <v:rect id="_x0000_s1057" o:spid="_x0000_s1057" o:spt="1" style="position:absolute;left:0pt;margin-left:861.05pt;margin-top:7.05pt;height:3pt;width:98.9pt;mso-position-horizontal-relative:page;z-index:251670528;mso-width-relative:page;mso-height-relative:page;" fillcolor="#0071BB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Arial" w:hAnsi="Arial"/>
          <w:b/>
          <w:color w:val="FFFFFF"/>
          <w:w w:val="80"/>
          <w:sz w:val="64"/>
        </w:rPr>
        <w:t>2020</w:t>
      </w:r>
      <w:r>
        <w:rPr>
          <w:rFonts w:ascii="Arial" w:hAnsi="Arial"/>
          <w:b/>
          <w:color w:val="FFFFFF"/>
          <w:spacing w:val="24"/>
          <w:w w:val="80"/>
          <w:sz w:val="64"/>
        </w:rPr>
        <w:t xml:space="preserve"> </w:t>
      </w:r>
      <w:r>
        <w:rPr>
          <w:rFonts w:ascii="Arial" w:hAnsi="Arial"/>
          <w:b/>
          <w:color w:val="FFFFFF"/>
          <w:w w:val="80"/>
          <w:sz w:val="64"/>
        </w:rPr>
        <w:t>год</w:t>
      </w:r>
    </w:p>
    <w:p>
      <w:pPr>
        <w:spacing w:before="286"/>
        <w:ind w:left="567"/>
        <w:rPr>
          <w:sz w:val="48"/>
        </w:rPr>
      </w:pPr>
      <w:r>
        <w:pict>
          <v:group id="_x0000_s1058" o:spid="_x0000_s1058" o:spt="203" style="position:absolute;left:0pt;margin-left:520.75pt;margin-top:-80.8pt;height:236.55pt;width:319.15pt;mso-position-horizontal-relative:page;z-index:-251600896;mso-width-relative:page;mso-height-relative:page;" coordorigin="10416,-1617" coordsize="6383,4731">
            <o:lock v:ext="edit"/>
            <v:shape id="_x0000_s1059" o:spid="_x0000_s1059" o:spt="75" type="#_x0000_t75" style="position:absolute;left:10416;top:-1617;height:4731;width:3401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rect id="_x0000_s1060" o:spid="_x0000_s1060" o:spt="1" style="position:absolute;left:10466;top:-1567;height:4551;width:3221;" stroked="f" coordsize="21600,21600">
              <v:path/>
              <v:fill focussize="0,0"/>
              <v:stroke on="f"/>
              <v:imagedata o:title=""/>
              <o:lock v:ext="edit"/>
            </v:rect>
            <v:rect id="_x0000_s1061" o:spid="_x0000_s1061" o:spt="1" style="position:absolute;left:10466;top:-1567;height:4551;width:3221;" filled="f" stroked="t" coordsize="21600,21600">
              <v:path/>
              <v:fill on="f" focussize="0,0"/>
              <v:stroke weight="0.96pt" color="#585858"/>
              <v:imagedata o:title=""/>
              <o:lock v:ext="edit"/>
            </v:rect>
            <v:shape id="_x0000_s1062" o:spid="_x0000_s1062" o:spt="75" type="#_x0000_t75" style="position:absolute;left:10508;top:-1375;height:4164;width:3132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63" o:spid="_x0000_s1063" o:spt="75" type="#_x0000_t75" style="position:absolute;left:13768;top:-969;height:1418;width:3030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</v:group>
        </w:pict>
      </w:r>
      <w:r>
        <w:rPr>
          <w:color w:val="FFFFFF"/>
          <w:w w:val="90"/>
          <w:sz w:val="48"/>
        </w:rPr>
        <w:t>Распоряжение</w:t>
      </w:r>
    </w:p>
    <w:p>
      <w:pPr>
        <w:spacing w:before="33" w:line="254" w:lineRule="auto"/>
        <w:ind w:left="567" w:right="112"/>
        <w:rPr>
          <w:sz w:val="48"/>
        </w:rPr>
      </w:pPr>
      <w:r>
        <w:rPr>
          <w:color w:val="FFFFFF"/>
          <w:w w:val="80"/>
          <w:sz w:val="48"/>
        </w:rPr>
        <w:t>Минпросвещения</w:t>
      </w:r>
      <w:r>
        <w:rPr>
          <w:color w:val="FFFFFF"/>
          <w:spacing w:val="1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России</w:t>
      </w:r>
      <w:r>
        <w:rPr>
          <w:color w:val="FFFFFF"/>
          <w:spacing w:val="-99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от</w:t>
      </w:r>
      <w:r>
        <w:rPr>
          <w:color w:val="FFFFFF"/>
          <w:spacing w:val="11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16</w:t>
      </w:r>
      <w:r>
        <w:rPr>
          <w:color w:val="FFFFFF"/>
          <w:spacing w:val="14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декабря</w:t>
      </w:r>
      <w:r>
        <w:rPr>
          <w:color w:val="FFFFFF"/>
          <w:spacing w:val="14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2020</w:t>
      </w:r>
      <w:r>
        <w:rPr>
          <w:color w:val="FFFFFF"/>
          <w:spacing w:val="15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г.</w:t>
      </w:r>
    </w:p>
    <w:p>
      <w:pPr>
        <w:spacing w:before="1"/>
        <w:ind w:left="567"/>
        <w:rPr>
          <w:sz w:val="48"/>
        </w:rPr>
      </w:pPr>
      <w:r>
        <w:rPr>
          <w:color w:val="FFFFFF"/>
          <w:w w:val="85"/>
          <w:sz w:val="48"/>
        </w:rPr>
        <w:t>№</w:t>
      </w:r>
      <w:r>
        <w:rPr>
          <w:color w:val="FFFFFF"/>
          <w:spacing w:val="-10"/>
          <w:w w:val="85"/>
          <w:sz w:val="48"/>
        </w:rPr>
        <w:t xml:space="preserve"> </w:t>
      </w:r>
      <w:r>
        <w:rPr>
          <w:color w:val="FFFFFF"/>
          <w:w w:val="85"/>
          <w:sz w:val="48"/>
        </w:rPr>
        <w:t>Р-174</w:t>
      </w:r>
    </w:p>
    <w:p>
      <w:pPr>
        <w:pStyle w:val="12"/>
        <w:rPr>
          <w:sz w:val="54"/>
        </w:rPr>
      </w:pPr>
    </w:p>
    <w:p>
      <w:pPr>
        <w:pStyle w:val="12"/>
        <w:spacing w:before="5"/>
        <w:rPr>
          <w:sz w:val="61"/>
        </w:rPr>
      </w:pPr>
    </w:p>
    <w:p>
      <w:pPr>
        <w:ind w:left="567"/>
        <w:rPr>
          <w:rFonts w:ascii="Arial" w:hAnsi="Arial"/>
          <w:b/>
          <w:sz w:val="64"/>
        </w:rPr>
      </w:pPr>
      <w:r>
        <w:pict>
          <v:group id="_x0000_s1064" o:spid="_x0000_s1064" o:spt="203" style="position:absolute;left:0pt;margin-left:520.3pt;margin-top:-28.75pt;height:237.5pt;width:319.65pt;mso-position-horizontal-relative:page;z-index:-251599872;mso-width-relative:page;mso-height-relative:page;" coordorigin="10406,-576" coordsize="6393,4750">
            <o:lock v:ext="edit"/>
            <v:shape id="_x0000_s1065" o:spid="_x0000_s1065" o:spt="75" type="#_x0000_t75" style="position:absolute;left:13768;top:-235;height:1418;width:3030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066" o:spid="_x0000_s1066" o:spt="75" type="#_x0000_t75" style="position:absolute;left:10406;top:-576;height:4750;width:3420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067" o:spid="_x0000_s1067" o:spt="75" type="#_x0000_t75" style="position:absolute;left:10466;top:-516;height:4551;width:3221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rect id="_x0000_s1068" o:spid="_x0000_s1068" o:spt="1" style="position:absolute;left:10456;top:-526;height:4570;width:3240;" filled="f" stroked="t" coordsize="21600,21600">
              <v:path/>
              <v:fill on="f" focussize="0,0"/>
              <v:stroke weight="0.96pt" color="#585858"/>
              <v:imagedata o:title=""/>
              <o:lock v:ext="edit"/>
            </v:rect>
          </v:group>
        </w:pict>
      </w:r>
      <w:r>
        <w:rPr>
          <w:rFonts w:ascii="Arial" w:hAnsi="Arial"/>
          <w:b/>
          <w:color w:val="FFFFFF"/>
          <w:w w:val="80"/>
          <w:sz w:val="64"/>
        </w:rPr>
        <w:t>2022</w:t>
      </w:r>
      <w:r>
        <w:rPr>
          <w:rFonts w:ascii="Arial" w:hAnsi="Arial"/>
          <w:b/>
          <w:color w:val="FFFFFF"/>
          <w:spacing w:val="23"/>
          <w:w w:val="80"/>
          <w:sz w:val="64"/>
        </w:rPr>
        <w:t xml:space="preserve"> </w:t>
      </w:r>
      <w:r>
        <w:rPr>
          <w:rFonts w:ascii="Arial" w:hAnsi="Arial"/>
          <w:b/>
          <w:color w:val="FFFFFF"/>
          <w:w w:val="80"/>
          <w:sz w:val="64"/>
        </w:rPr>
        <w:t>год</w:t>
      </w:r>
    </w:p>
    <w:p>
      <w:pPr>
        <w:spacing w:before="286"/>
        <w:ind w:left="567"/>
        <w:rPr>
          <w:sz w:val="48"/>
        </w:rPr>
      </w:pPr>
      <w:r>
        <w:rPr>
          <w:color w:val="FFFFFF"/>
          <w:w w:val="90"/>
          <w:sz w:val="48"/>
        </w:rPr>
        <w:t>Распоряжение</w:t>
      </w:r>
    </w:p>
    <w:p>
      <w:pPr>
        <w:spacing w:before="33" w:line="254" w:lineRule="auto"/>
        <w:ind w:left="567" w:right="112"/>
        <w:rPr>
          <w:sz w:val="48"/>
        </w:rPr>
      </w:pPr>
      <w:r>
        <w:rPr>
          <w:color w:val="FFFFFF"/>
          <w:w w:val="80"/>
          <w:sz w:val="48"/>
        </w:rPr>
        <w:t>Минпросвещения</w:t>
      </w:r>
      <w:r>
        <w:rPr>
          <w:color w:val="FFFFFF"/>
          <w:spacing w:val="1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России</w:t>
      </w:r>
      <w:r>
        <w:rPr>
          <w:color w:val="FFFFFF"/>
          <w:spacing w:val="-99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от</w:t>
      </w:r>
      <w:r>
        <w:rPr>
          <w:color w:val="FFFFFF"/>
          <w:spacing w:val="10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15</w:t>
      </w:r>
      <w:r>
        <w:rPr>
          <w:color w:val="FFFFFF"/>
          <w:spacing w:val="15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декабря</w:t>
      </w:r>
      <w:r>
        <w:rPr>
          <w:color w:val="FFFFFF"/>
          <w:spacing w:val="14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2022</w:t>
      </w:r>
      <w:r>
        <w:rPr>
          <w:color w:val="FFFFFF"/>
          <w:spacing w:val="15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г.</w:t>
      </w:r>
    </w:p>
    <w:p>
      <w:pPr>
        <w:ind w:left="567"/>
        <w:rPr>
          <w:sz w:val="48"/>
        </w:rPr>
      </w:pPr>
      <w:r>
        <w:rPr>
          <w:color w:val="FFFFFF"/>
          <w:w w:val="85"/>
          <w:sz w:val="48"/>
        </w:rPr>
        <w:t>№</w:t>
      </w:r>
      <w:r>
        <w:rPr>
          <w:color w:val="FFFFFF"/>
          <w:spacing w:val="-10"/>
          <w:w w:val="85"/>
          <w:sz w:val="48"/>
        </w:rPr>
        <w:t xml:space="preserve"> </w:t>
      </w:r>
      <w:r>
        <w:rPr>
          <w:color w:val="FFFFFF"/>
          <w:w w:val="85"/>
          <w:sz w:val="48"/>
        </w:rPr>
        <w:t>Р-303</w:t>
      </w:r>
    </w:p>
    <w:p>
      <w:pPr>
        <w:rPr>
          <w:sz w:val="48"/>
        </w:rPr>
        <w:sectPr>
          <w:pgSz w:w="19200" w:h="10800" w:orient="landscape"/>
          <w:pgMar w:top="0" w:right="0" w:bottom="0" w:left="0" w:header="720" w:footer="720" w:gutter="0"/>
          <w:cols w:equalWidth="0" w:num="2">
            <w:col w:w="9145" w:space="4457"/>
            <w:col w:w="5598"/>
          </w:cols>
        </w:sectPr>
      </w:pPr>
    </w:p>
    <w:p>
      <w:pPr>
        <w:pStyle w:val="12"/>
        <w:rPr>
          <w:sz w:val="20"/>
        </w:rPr>
      </w:pPr>
      <w:r>
        <w:pict>
          <v:rect id="_x0000_s1069" o:spid="_x0000_s1069" o:spt="1" style="position:absolute;left:0pt;margin-left:0pt;margin-top:0pt;height:540pt;width:960pt;mso-position-horizontal-relative:page;mso-position-vertical-relative:page;z-index:-251603968;mso-width-relative:page;mso-height-relative:page;" fillcolor="#1B3181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group id="_x0000_s1070" o:spid="_x0000_s1070" o:spt="203" style="position:absolute;left:0pt;margin-left:0pt;margin-top:-1.95pt;height:544pt;width:503.8pt;mso-position-horizontal-relative:page;mso-position-vertical-relative:page;z-index:-251602944;mso-width-relative:page;mso-height-relative:page;" coordorigin="0,-40" coordsize="10076,10880">
            <o:lock v:ext="edit"/>
            <v:shape id="_x0000_s1071" o:spid="_x0000_s1071" style="position:absolute;left:0;top:0;height:10800;width:9857;" stroked="f" coordsize="9857,10800" path="m8285,0l0,0,0,10800,7620,10800,7629,10790,7676,10737,7723,10684,7769,10631,7815,10577,7860,10523,7905,10469,7949,10414,7993,10358,8037,10303,8080,10247,8122,10191,8165,10134,8206,10077,8248,10019,8289,9962,8329,9904,8369,9845,8408,9786,8447,9727,8486,9668,8524,9608,8561,9548,8599,9487,8635,9427,8671,9366,8707,9304,8742,9242,8777,9180,8811,9118,8845,9055,8878,8992,8910,8929,8943,8866,8974,8802,9005,8738,9036,8673,9066,8608,9096,8543,9125,8478,9153,8412,9181,8347,9209,8280,9236,8214,9262,8147,9288,8080,9314,8013,9338,7946,9363,7878,9386,7810,9410,7741,9432,7673,9454,7604,9476,7535,9497,7466,9517,7396,9537,7327,9556,7257,9575,7186,9593,7116,9611,7045,9627,6974,9644,6903,9660,6832,9675,6760,9689,6688,9703,6616,9717,6544,9730,6472,9742,6399,9754,6326,9765,6253,9775,6180,9785,6107,9794,6033,9803,5959,9811,5885,9818,5811,9825,5737,9831,5662,9836,5587,9841,5512,9845,5437,9849,5362,9852,5287,9854,5211,9855,5136,9856,5060,9857,4984,9856,4908,9855,4832,9854,4756,9852,4680,9849,4605,9845,4530,9841,4455,9836,4380,9831,4305,9825,4231,9818,4156,9811,4082,9803,4008,9794,3934,9785,3861,9775,3787,9765,3714,9754,3641,9742,3568,9730,3495,9717,3423,9703,3351,9689,3279,9675,3207,9660,3135,9644,3064,9627,2993,9611,2922,9593,2851,9575,2781,9556,2711,9537,2641,9517,2571,9497,2501,9476,2432,9454,2363,9432,2294,9410,2226,9386,2157,9363,2089,9338,2022,9314,1954,9288,1887,9262,1820,9236,1753,9209,1687,9181,1621,9153,1555,9125,1489,9096,1424,9066,1359,9036,1294,9005,1230,8974,1165,8943,1102,8910,1038,8878,975,8845,912,8811,849,8777,787,8742,725,8707,663,8671,602,8635,541,8599,480,8561,419,8524,359,8486,299,8447,240,8408,181,8369,122,8329,64,8289,6,8285,0xe">
              <v:path arrowok="t"/>
              <v:fill focussize="0,0"/>
              <v:stroke on="f"/>
              <v:imagedata o:title=""/>
              <o:lock v:ext="edit"/>
            </v:shape>
            <v:shape id="_x0000_s1072" o:spid="_x0000_s1072" style="position:absolute;left:7620;top:0;height:10800;width:2237;" filled="f" stroked="t" coordorigin="7620,0" coordsize="2237,10800" path="m8285,0l8329,64,8369,122,8408,181,8447,240,8486,299,8524,359,8561,419,8599,480,8635,541,8671,602,8707,663,8742,725,8777,787,8811,849,8845,912,8878,975,8910,1038,8943,1102,8974,1165,9005,1230,9036,1294,9066,1359,9096,1424,9125,1489,9153,1555,9181,1621,9209,1687,9236,1753,9262,1820,9288,1887,9314,1954,9338,2022,9363,2089,9386,2157,9410,2226,9432,2294,9454,2363,9476,2432,9497,2501,9517,2571,9537,2641,9556,2711,9575,2781,9593,2851,9611,2922,9627,2993,9644,3064,9660,3135,9675,3207,9689,3279,9703,3351,9717,3423,9730,3495,9742,3568,9754,3641,9765,3714,9775,3787,9785,3861,9794,3934,9803,4008,9811,4082,9818,4156,9825,4231,9831,4305,9836,4380,9841,4455,9845,4530,9849,4605,9852,4680,9854,4756,9855,4832,9856,4908,9857,4984,9856,5060,9855,5136,9854,5211,9852,5287,9849,5362,9845,5437,9841,5512,9836,5587,9831,5662,9825,5737,9818,5811,9811,5885,9803,5959,9794,6033,9785,6107,9775,6180,9765,6253,9754,6326,9742,6399,9730,6472,9717,6544,9703,6616,9689,6688,9675,6760,9660,6832,9644,6903,9627,6974,9611,7045,9593,7116,9575,7186,9556,7257,9537,7327,9517,7396,9497,7466,9476,7535,9454,7604,9432,7673,9410,7741,9386,7810,9363,7878,9338,7946,9314,8013,9288,8080,9262,8147,9236,8214,9209,8280,9181,8347,9153,8412,9125,8478,9096,8543,9066,8608,9036,8673,9005,8738,8974,8802,8943,8866,8910,8929,8878,8992,8845,9055,8811,9118,8777,9180,8742,9242,8707,9304,8671,9366,8635,9427,8599,9487,8561,9548,8524,9608,8486,9668,8447,9727,8408,9786,8369,9845,8329,9904,8289,9962,8248,10019,8206,10077,8165,10134,8122,10191,8080,10247,8037,10303,7993,10358,7949,10414,7905,10469,7860,10523,7815,10577,7769,10631,7723,10684,7676,10737,7629,10790,7620,10800e">
              <v:path arrowok="t"/>
              <v:fill on="f" focussize="0,0"/>
              <v:stroke weight="0.24pt" color="#006FC0"/>
              <v:imagedata o:title=""/>
              <o:lock v:ext="edit"/>
            </v:shape>
            <v:shape id="_x0000_s1073" o:spid="_x0000_s1073" style="position:absolute;left:7916;top:0;height:10800;width:2120;" filled="f" stroked="t" coordorigin="7916,0" coordsize="2120,10800" path="m8497,0l8545,71,8584,131,8622,190,8660,250,8698,310,8735,371,8772,431,8808,492,8844,554,8879,616,8914,678,8948,740,8982,803,9016,865,9048,929,9081,992,9113,1056,9144,1120,9175,1184,9205,1249,9235,1314,9265,1379,9294,1445,9322,1511,9350,1577,9377,1643,9404,1710,9430,1777,9456,1844,9481,1911,9506,1979,9530,2047,9554,2115,9577,2183,9600,2252,9622,2321,9643,2390,9664,2459,9685,2529,9705,2599,9724,2669,9743,2739,9761,2809,9779,2880,9796,2951,9812,3022,9828,3094,9844,3165,9858,3237,9873,3309,9886,3382,9899,3454,9912,3527,9924,3600,9935,3673,9946,3746,9956,3819,9966,3893,9974,3967,9983,4041,9991,4115,9998,4189,10004,4264,10010,4339,10015,4413,10020,4489,10024,4564,10028,4639,10031,4715,10033,4790,10034,4866,10035,4942,10036,5018,10035,5095,10034,5171,10033,5246,10031,5322,10028,5398,10024,5473,10020,5548,10015,5623,10010,5698,10004,5773,9998,5847,9991,5922,9983,5996,9974,6070,9966,6144,9956,6217,9946,6291,9935,6364,9924,6437,9912,6510,9899,6583,9886,6655,9873,6727,9858,6799,9844,6871,9828,6943,9812,7014,9796,7086,9779,7157,9761,7227,9743,7298,9724,7368,9705,7438,9685,7508,9664,7578,9643,7647,9622,7716,9600,7785,9577,7854,9554,7922,9530,7990,9506,8058,9481,8126,9456,8193,9430,8260,9404,8327,9377,8394,9350,8460,9322,8526,9294,8592,9265,8657,9235,8723,9205,8788,9175,8852,9144,8917,9113,8981,9081,9045,9048,9108,9016,9171,8982,9234,8948,9297,8914,9359,8879,9421,8844,9483,8808,9544,8772,9605,8735,9666,8698,9727,8660,9787,8622,9847,8584,9906,8545,9965,8505,10024,8465,10083,8425,10141,8384,10199,8343,10256,8301,10313,8259,10370,8216,10427,8173,10483,8130,10538,8086,10594,8042,10649,7997,10703,7952,10758,7916,10800e">
              <v:path arrowok="t"/>
              <v:fill on="f" focussize="0,0"/>
              <v:stroke weight="3.96pt" color="#FFFFFF" dashstyle="dot"/>
              <v:imagedata o:title=""/>
              <o:lock v:ext="edit"/>
            </v:shape>
            <v:shape id="_x0000_s1074" o:spid="_x0000_s1074" o:spt="75" alt="http://qrcoder.ru/code/?https%3A%2F%2Fdocs.edu.gov.ru%2Fdocument%2F3fc484bc2dcf592bee7e324ca2bfda90%2F&amp;4&amp;0" type="#_x0000_t75" style="position:absolute;left:7500;top:1634;height:1608;width:1608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</v:group>
        </w:pict>
      </w:r>
    </w:p>
    <w:p>
      <w:pPr>
        <w:pStyle w:val="12"/>
        <w:spacing w:before="6"/>
        <w:rPr>
          <w:sz w:val="17"/>
        </w:rPr>
      </w:pPr>
    </w:p>
    <w:p>
      <w:pPr>
        <w:spacing w:before="104"/>
        <w:ind w:right="268"/>
        <w:jc w:val="right"/>
        <w:rPr>
          <w:sz w:val="24"/>
        </w:rPr>
      </w:pPr>
      <w:r>
        <w:rPr>
          <w:color w:val="FFFFFF"/>
          <w:w w:val="82"/>
          <w:sz w:val="24"/>
        </w:rPr>
        <w:t>4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135"/>
        <w:ind w:left="1481" w:right="35"/>
        <w:jc w:val="center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FFF"/>
          <w:w w:val="80"/>
          <w:sz w:val="80"/>
        </w:rPr>
        <w:t>БЫЛО</w:t>
      </w:r>
      <w:r>
        <w:rPr>
          <w:rFonts w:ascii="Arial" w:hAnsi="Arial"/>
          <w:b/>
          <w:color w:val="FFFFFF"/>
          <w:spacing w:val="56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В</w:t>
      </w:r>
      <w:r>
        <w:rPr>
          <w:rFonts w:ascii="Arial" w:hAnsi="Arial"/>
          <w:b/>
          <w:color w:val="FFFFFF"/>
          <w:spacing w:val="53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2020</w:t>
      </w:r>
      <w:r>
        <w:rPr>
          <w:rFonts w:ascii="Arial" w:hAnsi="Arial"/>
          <w:b/>
          <w:color w:val="FFFFFF"/>
          <w:spacing w:val="52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ГОДУ</w:t>
      </w:r>
    </w:p>
    <w:p>
      <w:pPr>
        <w:spacing w:before="79"/>
        <w:ind w:left="1472" w:right="1615"/>
        <w:jc w:val="center"/>
        <w:rPr>
          <w:rFonts w:ascii="Arial" w:hAnsi="Arial"/>
          <w:b/>
          <w:sz w:val="80"/>
        </w:rPr>
      </w:pPr>
      <w:r>
        <w:br w:type="column"/>
      </w:r>
      <w:r>
        <w:rPr>
          <w:rFonts w:ascii="Arial" w:hAnsi="Arial"/>
          <w:b/>
          <w:color w:val="FFFFFF"/>
          <w:w w:val="80"/>
          <w:sz w:val="80"/>
        </w:rPr>
        <w:t>СТАЛО</w:t>
      </w:r>
      <w:r>
        <w:rPr>
          <w:rFonts w:ascii="Arial" w:hAnsi="Arial"/>
          <w:b/>
          <w:color w:val="FFFFFF"/>
          <w:spacing w:val="58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В</w:t>
      </w:r>
      <w:r>
        <w:rPr>
          <w:rFonts w:ascii="Arial" w:hAnsi="Arial"/>
          <w:b/>
          <w:color w:val="FFFFFF"/>
          <w:spacing w:val="54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2022</w:t>
      </w:r>
      <w:r>
        <w:rPr>
          <w:rFonts w:ascii="Arial" w:hAnsi="Arial"/>
          <w:b/>
          <w:color w:val="FFFFFF"/>
          <w:spacing w:val="57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ГОДУ</w:t>
      </w:r>
    </w:p>
    <w:p>
      <w:pPr>
        <w:jc w:val="center"/>
        <w:rPr>
          <w:rFonts w:ascii="Arial" w:hAnsi="Arial"/>
          <w:sz w:val="80"/>
        </w:rPr>
        <w:sectPr>
          <w:pgSz w:w="19200" w:h="10800" w:orient="landscape"/>
          <w:pgMar w:top="340" w:right="0" w:bottom="0" w:left="0" w:header="720" w:footer="720" w:gutter="0"/>
          <w:cols w:equalWidth="0" w:num="2">
            <w:col w:w="7886" w:space="1621"/>
            <w:col w:w="9693"/>
          </w:cols>
        </w:sectPr>
      </w:pPr>
    </w:p>
    <w:p>
      <w:pPr>
        <w:pStyle w:val="12"/>
        <w:spacing w:before="4"/>
        <w:rPr>
          <w:rFonts w:ascii="Arial"/>
          <w:b/>
          <w:sz w:val="29"/>
        </w:rPr>
      </w:pPr>
    </w:p>
    <w:p>
      <w:pPr>
        <w:pStyle w:val="7"/>
        <w:spacing w:line="249" w:lineRule="auto"/>
        <w:ind w:right="3520"/>
      </w:pPr>
      <w:r>
        <w:rPr>
          <w:color w:val="006FC0"/>
          <w:w w:val="80"/>
        </w:rPr>
        <w:t>Единая</w:t>
      </w:r>
      <w:r>
        <w:rPr>
          <w:color w:val="006FC0"/>
          <w:spacing w:val="74"/>
          <w:w w:val="80"/>
        </w:rPr>
        <w:t xml:space="preserve"> </w:t>
      </w:r>
      <w:r>
        <w:rPr>
          <w:color w:val="006FC0"/>
          <w:w w:val="80"/>
        </w:rPr>
        <w:t>федеральная</w:t>
      </w:r>
      <w:r>
        <w:rPr>
          <w:color w:val="006FC0"/>
          <w:spacing w:val="80"/>
          <w:w w:val="80"/>
        </w:rPr>
        <w:t xml:space="preserve"> </w:t>
      </w:r>
      <w:r>
        <w:rPr>
          <w:color w:val="006FC0"/>
          <w:w w:val="80"/>
        </w:rPr>
        <w:t>система</w:t>
      </w:r>
      <w:r>
        <w:rPr>
          <w:color w:val="006FC0"/>
          <w:spacing w:val="81"/>
          <w:w w:val="80"/>
        </w:rPr>
        <w:t xml:space="preserve"> </w:t>
      </w:r>
      <w:r>
        <w:rPr>
          <w:color w:val="006FC0"/>
          <w:w w:val="80"/>
        </w:rPr>
        <w:t>научно-методического</w:t>
      </w:r>
      <w:r>
        <w:rPr>
          <w:color w:val="006FC0"/>
          <w:spacing w:val="-104"/>
          <w:w w:val="80"/>
        </w:rPr>
        <w:t xml:space="preserve"> </w:t>
      </w:r>
      <w:r>
        <w:rPr>
          <w:color w:val="006FC0"/>
          <w:w w:val="80"/>
        </w:rPr>
        <w:t>сопровождения</w:t>
      </w:r>
      <w:r>
        <w:rPr>
          <w:color w:val="006FC0"/>
          <w:spacing w:val="19"/>
          <w:w w:val="80"/>
        </w:rPr>
        <w:t xml:space="preserve"> </w:t>
      </w:r>
      <w:r>
        <w:rPr>
          <w:color w:val="006FC0"/>
          <w:w w:val="80"/>
        </w:rPr>
        <w:t>педагогических</w:t>
      </w:r>
      <w:r>
        <w:rPr>
          <w:color w:val="006FC0"/>
          <w:spacing w:val="26"/>
          <w:w w:val="80"/>
        </w:rPr>
        <w:t xml:space="preserve"> </w:t>
      </w:r>
      <w:r>
        <w:rPr>
          <w:color w:val="006FC0"/>
          <w:w w:val="80"/>
        </w:rPr>
        <w:t>работников</w:t>
      </w:r>
    </w:p>
    <w:p>
      <w:pPr>
        <w:spacing w:before="4"/>
        <w:ind w:left="2926" w:right="352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6FC0"/>
          <w:w w:val="80"/>
          <w:sz w:val="48"/>
        </w:rPr>
        <w:t>и</w:t>
      </w:r>
      <w:r>
        <w:rPr>
          <w:rFonts w:ascii="Arial" w:hAnsi="Arial"/>
          <w:b/>
          <w:color w:val="006FC0"/>
          <w:spacing w:val="31"/>
          <w:w w:val="80"/>
          <w:sz w:val="48"/>
        </w:rPr>
        <w:t xml:space="preserve"> </w:t>
      </w:r>
      <w:r>
        <w:rPr>
          <w:rFonts w:ascii="Arial" w:hAnsi="Arial"/>
          <w:b/>
          <w:color w:val="006FC0"/>
          <w:w w:val="80"/>
          <w:sz w:val="48"/>
        </w:rPr>
        <w:t>управленческих</w:t>
      </w:r>
      <w:r>
        <w:rPr>
          <w:rFonts w:ascii="Arial" w:hAnsi="Arial"/>
          <w:b/>
          <w:color w:val="006FC0"/>
          <w:spacing w:val="42"/>
          <w:w w:val="80"/>
          <w:sz w:val="48"/>
        </w:rPr>
        <w:t xml:space="preserve"> </w:t>
      </w:r>
      <w:r>
        <w:rPr>
          <w:rFonts w:ascii="Arial" w:hAnsi="Arial"/>
          <w:b/>
          <w:color w:val="006FC0"/>
          <w:w w:val="80"/>
          <w:sz w:val="48"/>
        </w:rPr>
        <w:t>кадров</w:t>
      </w:r>
    </w:p>
    <w:p>
      <w:pPr>
        <w:pStyle w:val="12"/>
        <w:spacing w:before="1"/>
        <w:rPr>
          <w:rFonts w:ascii="Arial"/>
          <w:b/>
          <w:sz w:val="24"/>
        </w:rPr>
      </w:pPr>
    </w:p>
    <w:p>
      <w:pPr>
        <w:rPr>
          <w:rFonts w:ascii="Arial"/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106" w:line="254" w:lineRule="auto"/>
        <w:ind w:left="575"/>
        <w:rPr>
          <w:sz w:val="40"/>
        </w:rPr>
      </w:pPr>
      <w:r>
        <w:pict>
          <v:group id="_x0000_s1075" o:spid="_x0000_s1075" o:spt="203" style="position:absolute;left:0pt;margin-left:0pt;margin-top:0pt;height:540pt;width:960pt;mso-position-horizontal-relative:page;mso-position-vertical-relative:page;z-index:-251598848;mso-width-relative:page;mso-height-relative:page;" coordsize="19200,10800">
            <o:lock v:ext="edit"/>
            <v:rect id="_x0000_s1076" o:spid="_x0000_s1076" o:spt="1" style="position:absolute;left:9374;top:0;height:10800;width:9826;" fillcolor="#0071B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7" o:spid="_x0000_s1077" o:spt="1" style="position:absolute;left:0;top:0;height:10800;width:9380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8" o:spid="_x0000_s1078" o:spt="75" type="#_x0000_t75" style="position:absolute;left:2138;top:1677;height:2236;width:14633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79" o:spid="_x0000_s1079" o:spt="100" style="position:absolute;left:536;top:4657;height:5297;width:6560;" filled="f" stroked="t" coordorigin="536,4657" coordsize="6560,5297" adj="" path="m536,5141l3279,5140m2245,9954l7096,9952m2665,4668l6773,4657e">
              <v:path arrowok="t" o:connecttype="segments"/>
              <v:fill on="f" focussize="0,0"/>
              <v:stroke weight="3pt" color="#FF0000" joinstyle="round"/>
              <v:imagedata o:title=""/>
              <o:lock v:ext="edit"/>
            </v:shape>
            <v:shape id="_x0000_s1080" o:spid="_x0000_s1080" o:spt="100" style="position:absolute;left:7960;top:6403;height:274;width:2260;" stroked="f" coordorigin="7961,6403" coordsize="2260,274" adj="" path="m8098,6403l8044,6414,8001,6443,7972,6487,7961,6540,7972,6593,8001,6637,8044,6666,8098,6677,8151,6666,8194,6637,8224,6593,8225,6586,8098,6586,8080,6582,8065,6572,8056,6558,8052,6540,8056,6522,8065,6508,8080,6498,8098,6494,8225,6494,8224,6487,8194,6443,8151,6414,8098,6403xm8098,6494l8080,6498,8065,6508,8056,6522,8052,6540,8056,6558,8065,6572,8080,6582,8098,6586,8115,6582,8130,6572,8140,6558,8143,6540,8140,6522,8130,6508,8115,6498,8098,6494xm8225,6494l8098,6494,8115,6498,8130,6508,8140,6522,8143,6540,8140,6558,8130,6572,8115,6582,8098,6586,8225,6586,8234,6540,8225,6494xm8280,6494l8280,6494,8262,6498,8248,6508,8238,6522,8234,6540,8238,6558,8248,6572,8262,6582,8280,6586,8280,6586,8298,6582,8312,6572,8322,6558,8326,6540,8322,6522,8312,6508,8298,6498,8280,6494xm8463,6494l8445,6498,8430,6508,8421,6522,8417,6540,8421,6558,8430,6572,8445,6582,8463,6586,8480,6582,8495,6572,8505,6558,8508,6540,8505,6522,8495,6508,8480,6498,8463,6494xm8645,6494l8645,6494,8627,6498,8613,6508,8603,6522,8599,6540,8603,6558,8613,6572,8627,6582,8645,6586,8645,6586,8663,6582,8677,6572,8687,6558,8691,6540,8687,6522,8677,6508,8663,6498,8645,6494xm8828,6494l8810,6498,8795,6508,8786,6522,8782,6540,8786,6558,8795,6572,8810,6582,8828,6586,8845,6582,8860,6572,8870,6558,8873,6540,8870,6522,8860,6508,8845,6498,8828,6494xm9010,6494l9010,6494,8992,6498,8978,6508,8968,6522,8964,6540,8968,6558,8978,6572,8992,6582,9010,6586,9010,6586,9028,6582,9042,6572,9052,6558,9056,6540,9052,6522,9042,6508,9028,6498,9010,6494xm9193,6494l9175,6498,9160,6508,9151,6522,9147,6540,9151,6558,9160,6572,9175,6582,9193,6586,9210,6582,9225,6572,9235,6558,9238,6540,9235,6522,9225,6508,9210,6498,9193,6494xm9375,6494l9375,6494,9357,6498,9343,6508,9333,6522,9329,6540,9333,6558,9343,6572,9357,6582,9375,6586,9375,6586,9393,6582,9407,6572,9417,6558,9421,6540,9417,6522,9407,6508,9393,6498,9375,6494xm9558,6494l9540,6498,9525,6508,9516,6522,9512,6540,9516,6558,9525,6572,9540,6582,9558,6586,9575,6582,9590,6572,9600,6558,9603,6540,9600,6522,9590,6508,9575,6498,9558,6494xm9740,6494l9740,6494,9722,6498,9708,6508,9698,6522,9694,6540,9698,6558,9708,6572,9722,6582,9740,6586,9740,6586,9758,6582,9772,6572,9782,6558,9786,6540,9782,6522,9772,6508,9758,6498,9740,6494xm9947,6403l9947,6503,9955,6508,9965,6522,9968,6540,9965,6558,9955,6572,9947,6577,9947,6677,10221,6540,9947,6403xm9923,6494l9905,6498,9890,6508,9881,6522,9877,6540,9881,6558,9890,6572,9905,6582,9923,6586,9940,6582,9947,6577,9947,6503,9940,6498,9923,6494xm9947,6503l9947,6577,9955,6572,9965,6558,9968,6540,9965,6522,9955,6508,9947,6503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081" o:spid="_x0000_s1081" o:spt="100" style="position:absolute;left:567;top:5612;height:501;width:6913;" filled="f" stroked="t" coordorigin="568,5612" coordsize="6913,501" adj="" path="m568,6113l4695,6085m2725,5637l7481,5612e">
              <v:path arrowok="t" o:connecttype="segments"/>
              <v:fill on="f" focussize="0,0"/>
              <v:stroke weight="3pt" color="#FF0000" joinstyle="round"/>
              <v:imagedata o:title=""/>
              <o:lock v:ext="edit"/>
            </v:shape>
          </v:group>
        </w:pict>
      </w:r>
      <w:r>
        <w:rPr>
          <w:color w:val="FFFFFF"/>
          <w:w w:val="80"/>
          <w:sz w:val="40"/>
        </w:rPr>
        <w:t>Совокупность</w:t>
      </w:r>
      <w:r>
        <w:rPr>
          <w:color w:val="FFFFFF"/>
          <w:spacing w:val="3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взаимосвязанных</w:t>
      </w:r>
      <w:r>
        <w:rPr>
          <w:color w:val="FFFFFF"/>
          <w:spacing w:val="3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4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интегрированных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между</w:t>
      </w:r>
      <w:r>
        <w:rPr>
          <w:color w:val="FFFFFF"/>
          <w:spacing w:val="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собой,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но</w:t>
      </w:r>
      <w:r>
        <w:rPr>
          <w:color w:val="FFFFFF"/>
          <w:spacing w:val="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при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этом</w:t>
      </w:r>
      <w:r>
        <w:rPr>
          <w:color w:val="FFFFFF"/>
          <w:spacing w:val="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относительно</w:t>
      </w:r>
    </w:p>
    <w:p>
      <w:pPr>
        <w:ind w:left="575"/>
        <w:rPr>
          <w:sz w:val="40"/>
        </w:rPr>
      </w:pPr>
      <w:r>
        <w:rPr>
          <w:color w:val="FFFFFF"/>
          <w:w w:val="80"/>
          <w:sz w:val="40"/>
        </w:rPr>
        <w:t>самостоятельных</w:t>
      </w:r>
      <w:r>
        <w:rPr>
          <w:color w:val="FFFFFF"/>
          <w:spacing w:val="3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субъектов</w:t>
      </w:r>
      <w:r>
        <w:rPr>
          <w:color w:val="FFFFFF"/>
          <w:spacing w:val="3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научно-методической</w:t>
      </w:r>
    </w:p>
    <w:p>
      <w:pPr>
        <w:spacing w:before="27" w:line="254" w:lineRule="auto"/>
        <w:ind w:left="575" w:right="1536"/>
        <w:rPr>
          <w:sz w:val="40"/>
        </w:rPr>
      </w:pPr>
      <w:r>
        <w:rPr>
          <w:color w:val="FFFFFF"/>
          <w:w w:val="80"/>
          <w:sz w:val="40"/>
        </w:rPr>
        <w:t>деятельности</w:t>
      </w:r>
      <w:r>
        <w:rPr>
          <w:color w:val="FFFFFF"/>
          <w:spacing w:val="63"/>
          <w:sz w:val="40"/>
        </w:rPr>
        <w:t xml:space="preserve"> </w:t>
      </w:r>
      <w:r>
        <w:rPr>
          <w:color w:val="FFFFFF"/>
          <w:w w:val="80"/>
          <w:sz w:val="40"/>
        </w:rPr>
        <w:t>федерального,</w:t>
      </w:r>
      <w:r>
        <w:rPr>
          <w:color w:val="FFFFFF"/>
          <w:spacing w:val="64"/>
          <w:sz w:val="40"/>
        </w:rPr>
        <w:t xml:space="preserve"> </w:t>
      </w:r>
      <w:r>
        <w:rPr>
          <w:color w:val="FFFFFF"/>
          <w:w w:val="80"/>
          <w:sz w:val="40"/>
        </w:rPr>
        <w:t>регионального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4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муниципального</w:t>
      </w:r>
      <w:r>
        <w:rPr>
          <w:color w:val="FFFFFF"/>
          <w:spacing w:val="3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уровней,</w:t>
      </w:r>
      <w:r>
        <w:rPr>
          <w:color w:val="FFFFFF"/>
          <w:spacing w:val="4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обеспечивающих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сопровождение</w:t>
      </w:r>
      <w:r>
        <w:rPr>
          <w:color w:val="FFFFFF"/>
          <w:spacing w:val="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педагогических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работников</w:t>
      </w:r>
    </w:p>
    <w:p>
      <w:pPr>
        <w:spacing w:before="1" w:line="254" w:lineRule="auto"/>
        <w:ind w:left="575"/>
        <w:rPr>
          <w:sz w:val="40"/>
        </w:rPr>
      </w:pPr>
      <w:r>
        <w:rPr>
          <w:color w:val="FFFFFF"/>
          <w:w w:val="80"/>
          <w:sz w:val="40"/>
        </w:rPr>
        <w:t>и</w:t>
      </w:r>
      <w:r>
        <w:rPr>
          <w:color w:val="FFFFFF"/>
          <w:spacing w:val="2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управленческих</w:t>
      </w:r>
      <w:r>
        <w:rPr>
          <w:color w:val="FFFFFF"/>
          <w:spacing w:val="1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кадров</w:t>
      </w:r>
      <w:r>
        <w:rPr>
          <w:color w:val="FFFFFF"/>
          <w:spacing w:val="2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2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повышении</w:t>
      </w:r>
      <w:r>
        <w:rPr>
          <w:color w:val="FFFFFF"/>
          <w:spacing w:val="1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квалификации,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переподготовке,</w:t>
      </w:r>
      <w:r>
        <w:rPr>
          <w:color w:val="FFFFFF"/>
          <w:spacing w:val="5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15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том</w:t>
      </w:r>
      <w:r>
        <w:rPr>
          <w:color w:val="FFFFFF"/>
          <w:spacing w:val="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числе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учетом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выявления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профессиональных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дефицитов</w:t>
      </w:r>
      <w:r>
        <w:rPr>
          <w:color w:val="FFFFFF"/>
          <w:spacing w:val="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построения</w:t>
      </w:r>
    </w:p>
    <w:p>
      <w:pPr>
        <w:spacing w:before="1"/>
        <w:ind w:left="575"/>
        <w:rPr>
          <w:sz w:val="40"/>
        </w:rPr>
      </w:pPr>
      <w:r>
        <w:rPr>
          <w:color w:val="FFFFFF"/>
          <w:w w:val="80"/>
          <w:sz w:val="40"/>
        </w:rPr>
        <w:t>на</w:t>
      </w:r>
      <w:r>
        <w:rPr>
          <w:color w:val="FFFFFF"/>
          <w:spacing w:val="2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их</w:t>
      </w:r>
      <w:r>
        <w:rPr>
          <w:color w:val="FFFFFF"/>
          <w:spacing w:val="2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основе</w:t>
      </w:r>
      <w:r>
        <w:rPr>
          <w:color w:val="FFFFFF"/>
          <w:spacing w:val="2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индивидуальных</w:t>
      </w:r>
      <w:r>
        <w:rPr>
          <w:color w:val="FFFFFF"/>
          <w:spacing w:val="2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маршрутов</w:t>
      </w:r>
    </w:p>
    <w:p>
      <w:pPr>
        <w:spacing w:before="27"/>
        <w:ind w:left="575"/>
        <w:rPr>
          <w:sz w:val="40"/>
        </w:rPr>
      </w:pPr>
      <w:r>
        <w:rPr>
          <w:color w:val="FFFFFF"/>
          <w:w w:val="80"/>
          <w:sz w:val="40"/>
        </w:rPr>
        <w:t>непрерывного</w:t>
      </w:r>
      <w:r>
        <w:rPr>
          <w:color w:val="FFFFFF"/>
          <w:spacing w:val="3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развития</w:t>
      </w:r>
      <w:r>
        <w:rPr>
          <w:color w:val="FFFFFF"/>
          <w:spacing w:val="2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профессионального</w:t>
      </w:r>
    </w:p>
    <w:p>
      <w:pPr>
        <w:spacing w:before="27" w:line="254" w:lineRule="auto"/>
        <w:ind w:left="575"/>
        <w:rPr>
          <w:sz w:val="40"/>
        </w:rPr>
      </w:pPr>
      <w:r>
        <w:rPr>
          <w:color w:val="FFFFFF"/>
          <w:w w:val="80"/>
          <w:sz w:val="40"/>
        </w:rPr>
        <w:t>мастерства,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а</w:t>
      </w:r>
      <w:r>
        <w:rPr>
          <w:color w:val="FFFFFF"/>
          <w:spacing w:val="1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также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использования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стажировочных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площадок,</w:t>
      </w:r>
      <w:r>
        <w:rPr>
          <w:color w:val="FFFFFF"/>
          <w:spacing w:val="2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сетевых</w:t>
      </w:r>
      <w:r>
        <w:rPr>
          <w:color w:val="FFFFFF"/>
          <w:spacing w:val="3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форм</w:t>
      </w:r>
      <w:r>
        <w:rPr>
          <w:color w:val="FFFFFF"/>
          <w:spacing w:val="2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взаимодействия</w:t>
      </w:r>
      <w:r>
        <w:rPr>
          <w:color w:val="FFFFFF"/>
          <w:spacing w:val="2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2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внедрения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механизмов</w:t>
      </w:r>
      <w:r>
        <w:rPr>
          <w:color w:val="FFFFFF"/>
          <w:spacing w:val="-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наставничества</w:t>
      </w:r>
    </w:p>
    <w:p>
      <w:pPr>
        <w:spacing w:before="131" w:line="254" w:lineRule="auto"/>
        <w:ind w:left="575" w:right="643"/>
        <w:rPr>
          <w:sz w:val="40"/>
        </w:rPr>
      </w:pPr>
      <w:r>
        <w:br w:type="column"/>
      </w:r>
      <w:r>
        <w:rPr>
          <w:color w:val="FFFFFF"/>
          <w:w w:val="80"/>
          <w:sz w:val="40"/>
        </w:rPr>
        <w:t>Совокупность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взаимосвязанных и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интегрированных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между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собой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субъектов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научно-методической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деятельности,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обеспечивающих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сопровождение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педагогических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работников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1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управленческих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кадров</w:t>
      </w:r>
      <w:r>
        <w:rPr>
          <w:color w:val="FFFFFF"/>
          <w:spacing w:val="-8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непрерывном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развитии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профессионального</w:t>
      </w:r>
    </w:p>
    <w:p>
      <w:pPr>
        <w:spacing w:before="1" w:line="254" w:lineRule="auto"/>
        <w:ind w:left="575" w:right="643"/>
        <w:rPr>
          <w:sz w:val="40"/>
        </w:rPr>
      </w:pPr>
      <w:r>
        <w:rPr>
          <w:color w:val="FFFFFF"/>
          <w:w w:val="80"/>
          <w:sz w:val="40"/>
        </w:rPr>
        <w:t>мастерства,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1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том</w:t>
      </w:r>
      <w:r>
        <w:rPr>
          <w:color w:val="FFFFFF"/>
          <w:spacing w:val="1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числе</w:t>
      </w:r>
      <w:r>
        <w:rPr>
          <w:color w:val="FFFFFF"/>
          <w:spacing w:val="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рамках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повышения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квалификации и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(или)</w:t>
      </w:r>
      <w:r>
        <w:rPr>
          <w:color w:val="FFFFFF"/>
          <w:spacing w:val="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профессиональной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переподготовки</w:t>
      </w:r>
      <w:r>
        <w:rPr>
          <w:color w:val="FFFFFF"/>
          <w:spacing w:val="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учетом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выявления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профессиональных</w:t>
      </w:r>
      <w:r>
        <w:rPr>
          <w:color w:val="FFFFFF"/>
          <w:spacing w:val="3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дефицитов,</w:t>
      </w:r>
      <w:r>
        <w:rPr>
          <w:color w:val="FFFFFF"/>
          <w:spacing w:val="3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построения</w:t>
      </w:r>
      <w:r>
        <w:rPr>
          <w:color w:val="FFFFFF"/>
          <w:spacing w:val="3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на</w:t>
      </w:r>
      <w:r>
        <w:rPr>
          <w:color w:val="FFFFFF"/>
          <w:spacing w:val="4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их</w:t>
      </w:r>
    </w:p>
    <w:p>
      <w:pPr>
        <w:spacing w:before="1" w:line="254" w:lineRule="auto"/>
        <w:ind w:left="575" w:right="550"/>
        <w:jc w:val="both"/>
        <w:rPr>
          <w:sz w:val="40"/>
        </w:rPr>
      </w:pPr>
      <w:r>
        <w:rPr>
          <w:color w:val="FFFFFF"/>
          <w:w w:val="80"/>
          <w:sz w:val="40"/>
        </w:rPr>
        <w:t>основе индивидуальных образовательных маршрутов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непрерывного развития профессионального развития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педагогических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работников</w:t>
      </w:r>
      <w:r>
        <w:rPr>
          <w:color w:val="FFFFFF"/>
          <w:spacing w:val="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</w:t>
      </w:r>
      <w:r>
        <w:rPr>
          <w:color w:val="FFFFFF"/>
          <w:spacing w:val="1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управленческих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кадров,</w:t>
      </w:r>
      <w:r>
        <w:rPr>
          <w:color w:val="FFFFFF"/>
          <w:spacing w:val="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а</w:t>
      </w:r>
      <w:r>
        <w:rPr>
          <w:color w:val="FFFFFF"/>
          <w:spacing w:val="1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также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использования</w:t>
      </w:r>
      <w:r>
        <w:rPr>
          <w:color w:val="FFFFFF"/>
          <w:spacing w:val="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стажировочных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площадок</w:t>
      </w:r>
    </w:p>
    <w:p>
      <w:pPr>
        <w:tabs>
          <w:tab w:val="right" w:pos="9314"/>
        </w:tabs>
        <w:spacing w:before="1"/>
        <w:ind w:left="575"/>
        <w:jc w:val="both"/>
        <w:rPr>
          <w:sz w:val="40"/>
        </w:rPr>
      </w:pPr>
      <w:r>
        <w:rPr>
          <w:color w:val="FFFFFF"/>
          <w:w w:val="80"/>
          <w:sz w:val="40"/>
        </w:rPr>
        <w:t>и</w:t>
      </w:r>
      <w:r>
        <w:rPr>
          <w:color w:val="FFFFFF"/>
          <w:spacing w:val="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внедрения</w:t>
      </w:r>
      <w:r>
        <w:rPr>
          <w:color w:val="FFFFFF"/>
          <w:spacing w:val="-1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механизмов</w:t>
      </w:r>
      <w:r>
        <w:rPr>
          <w:color w:val="FFFFFF"/>
          <w:spacing w:val="4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наставничества</w:t>
      </w:r>
      <w:r>
        <w:rPr>
          <w:rFonts w:ascii="Times New Roman" w:hAnsi="Times New Roman"/>
          <w:color w:val="FFFFFF"/>
          <w:w w:val="80"/>
          <w:sz w:val="40"/>
        </w:rPr>
        <w:tab/>
      </w:r>
      <w:r>
        <w:rPr>
          <w:color w:val="FFFFFF"/>
          <w:w w:val="80"/>
          <w:sz w:val="40"/>
          <w:vertAlign w:val="superscript"/>
        </w:rPr>
        <w:t>5</w:t>
      </w:r>
    </w:p>
    <w:p>
      <w:pPr>
        <w:jc w:val="both"/>
        <w:rPr>
          <w:sz w:val="4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9119" w:space="622"/>
            <w:col w:w="9459"/>
          </w:cols>
        </w:sectPr>
      </w:pPr>
    </w:p>
    <w:p>
      <w:pPr>
        <w:spacing w:before="75"/>
        <w:ind w:left="734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w w:val="80"/>
          <w:sz w:val="56"/>
        </w:rPr>
        <w:t>МЕТОДИЧЕСКАЯ</w:t>
      </w:r>
      <w:r>
        <w:rPr>
          <w:rFonts w:ascii="Arial" w:hAnsi="Arial"/>
          <w:b/>
          <w:color w:val="FFFFFF"/>
          <w:spacing w:val="75"/>
          <w:w w:val="80"/>
          <w:sz w:val="56"/>
        </w:rPr>
        <w:t xml:space="preserve"> </w:t>
      </w:r>
      <w:r>
        <w:rPr>
          <w:rFonts w:ascii="Arial" w:hAnsi="Arial"/>
          <w:b/>
          <w:color w:val="FFFFFF"/>
          <w:w w:val="80"/>
          <w:sz w:val="56"/>
        </w:rPr>
        <w:t>СЛУЖБА</w:t>
      </w:r>
      <w:r>
        <w:rPr>
          <w:rFonts w:ascii="Arial" w:hAnsi="Arial"/>
          <w:b/>
          <w:color w:val="FFFFFF"/>
          <w:spacing w:val="66"/>
          <w:w w:val="80"/>
          <w:sz w:val="56"/>
        </w:rPr>
        <w:t xml:space="preserve"> </w:t>
      </w:r>
      <w:r>
        <w:rPr>
          <w:rFonts w:ascii="Arial" w:hAnsi="Arial"/>
          <w:b/>
          <w:color w:val="FFFFFF"/>
          <w:w w:val="80"/>
          <w:sz w:val="56"/>
        </w:rPr>
        <w:t>РОССИЙСКОЙ</w:t>
      </w:r>
      <w:r>
        <w:rPr>
          <w:rFonts w:ascii="Arial" w:hAnsi="Arial"/>
          <w:b/>
          <w:color w:val="FFFFFF"/>
          <w:spacing w:val="73"/>
          <w:w w:val="80"/>
          <w:sz w:val="56"/>
        </w:rPr>
        <w:t xml:space="preserve"> </w:t>
      </w:r>
      <w:r>
        <w:rPr>
          <w:rFonts w:ascii="Arial" w:hAnsi="Arial"/>
          <w:b/>
          <w:color w:val="FFFFFF"/>
          <w:w w:val="80"/>
          <w:sz w:val="56"/>
        </w:rPr>
        <w:t>ФЕДЕРАЦИИ</w:t>
      </w:r>
    </w:p>
    <w:p>
      <w:pPr>
        <w:rPr>
          <w:rFonts w:ascii="Arial" w:hAnsi="Arial"/>
          <w:sz w:val="56"/>
        </w:rPr>
        <w:sectPr>
          <w:pgSz w:w="19200" w:h="10800" w:orient="landscape"/>
          <w:pgMar w:top="960" w:right="0" w:bottom="280" w:left="0" w:header="720" w:footer="720" w:gutter="0"/>
          <w:cols w:space="720" w:num="1"/>
        </w:sectPr>
      </w:pPr>
    </w:p>
    <w:p>
      <w:pPr>
        <w:pStyle w:val="12"/>
        <w:spacing w:before="5"/>
        <w:rPr>
          <w:rFonts w:ascii="Arial"/>
          <w:b/>
        </w:rPr>
      </w:pPr>
    </w:p>
    <w:p>
      <w:pPr>
        <w:spacing w:line="180" w:lineRule="auto"/>
        <w:ind w:left="4274" w:hanging="130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w w:val="80"/>
          <w:sz w:val="28"/>
        </w:rPr>
        <w:t>МИНИСТЕРСТВО</w:t>
      </w:r>
      <w:r>
        <w:rPr>
          <w:rFonts w:ascii="Arial" w:hAnsi="Arial"/>
          <w:b/>
          <w:color w:val="FFFFFF"/>
          <w:spacing w:val="1"/>
          <w:w w:val="80"/>
          <w:sz w:val="28"/>
        </w:rPr>
        <w:t xml:space="preserve"> </w:t>
      </w:r>
      <w:r>
        <w:rPr>
          <w:rFonts w:ascii="Arial" w:hAnsi="Arial"/>
          <w:b/>
          <w:color w:val="FFFFFF"/>
          <w:w w:val="80"/>
          <w:sz w:val="28"/>
        </w:rPr>
        <w:t>ПРОСВЕЩЕНИЯ</w:t>
      </w:r>
    </w:p>
    <w:p>
      <w:pPr>
        <w:spacing w:line="273" w:lineRule="exact"/>
        <w:ind w:left="4403"/>
        <w:rPr>
          <w:rFonts w:ascii="Arial" w:hAnsi="Arial"/>
          <w:b/>
          <w:sz w:val="28"/>
        </w:rPr>
      </w:pPr>
      <w:r>
        <w:pict>
          <v:shape id="_x0000_s1082" o:spid="_x0000_s1082" o:spt="202" type="#_x0000_t202" style="position:absolute;left:0pt;margin-left:23.05pt;margin-top:11.85pt;height:340.55pt;width:102.05pt;mso-position-horizont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7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41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20" w:hRule="atLeast"/>
                    </w:trPr>
                    <w:tc>
                      <w:tcPr>
                        <w:tcW w:w="2041" w:type="dxa"/>
                        <w:shd w:val="clear" w:color="auto" w:fill="203A9B"/>
                      </w:tcPr>
                      <w:p>
                        <w:pPr>
                          <w:pStyle w:val="15"/>
                          <w:spacing w:line="229" w:lineRule="exact"/>
                          <w:ind w:left="268" w:right="26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5F6F8"/>
                            <w:w w:val="90"/>
                            <w:sz w:val="20"/>
                          </w:rPr>
                          <w:t>ФЕДЕРАЛЬНЫЙ</w:t>
                        </w:r>
                      </w:p>
                      <w:p>
                        <w:pPr>
                          <w:pStyle w:val="15"/>
                          <w:spacing w:before="10"/>
                          <w:ind w:left="268" w:right="26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5F6F8"/>
                            <w:w w:val="90"/>
                            <w:sz w:val="20"/>
                          </w:rPr>
                          <w:t>УРОВЕНЬ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1" w:hRule="atLeast"/>
                    </w:trPr>
                    <w:tc>
                      <w:tcPr>
                        <w:tcW w:w="2041" w:type="dxa"/>
                        <w:shd w:val="clear" w:color="auto" w:fill="00517E"/>
                      </w:tcPr>
                      <w:p>
                        <w:pPr>
                          <w:pStyle w:val="15"/>
                        </w:pPr>
                      </w:p>
                      <w:p>
                        <w:pPr>
                          <w:pStyle w:val="15"/>
                        </w:pPr>
                      </w:p>
                      <w:p>
                        <w:pPr>
                          <w:pStyle w:val="15"/>
                        </w:pPr>
                      </w:p>
                      <w:p>
                        <w:pPr>
                          <w:pStyle w:val="15"/>
                          <w:spacing w:before="1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15"/>
                          <w:spacing w:line="249" w:lineRule="auto"/>
                          <w:ind w:left="621" w:hanging="3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5F6F8"/>
                            <w:w w:val="80"/>
                            <w:sz w:val="20"/>
                          </w:rPr>
                          <w:t>РЕГИОНАЛЬНЫЙ</w:t>
                        </w:r>
                        <w:r>
                          <w:rPr>
                            <w:rFonts w:ascii="Arial" w:hAnsi="Arial"/>
                            <w:b/>
                            <w:color w:val="F5F6F8"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5F6F8"/>
                            <w:w w:val="90"/>
                            <w:sz w:val="20"/>
                          </w:rPr>
                          <w:t>УРОВЕНЬ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55" w:hRule="atLeast"/>
                    </w:trPr>
                    <w:tc>
                      <w:tcPr>
                        <w:tcW w:w="2041" w:type="dxa"/>
                        <w:shd w:val="clear" w:color="auto" w:fill="0071BB"/>
                      </w:tcPr>
                      <w:p>
                        <w:pPr>
                          <w:pStyle w:val="15"/>
                        </w:pPr>
                      </w:p>
                      <w:p>
                        <w:pPr>
                          <w:pStyle w:val="15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15"/>
                          <w:spacing w:line="249" w:lineRule="auto"/>
                          <w:ind w:left="621" w:hanging="3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5F6F8"/>
                            <w:w w:val="80"/>
                            <w:sz w:val="20"/>
                          </w:rPr>
                          <w:t>МУНИЦИПАЛЬНЫЙ</w:t>
                        </w:r>
                        <w:r>
                          <w:rPr>
                            <w:rFonts w:ascii="Arial" w:hAnsi="Arial"/>
                            <w:b/>
                            <w:color w:val="F5F6F8"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5F6F8"/>
                            <w:w w:val="90"/>
                            <w:sz w:val="20"/>
                          </w:rPr>
                          <w:t>УРОВЕНЬ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3" w:hRule="atLeast"/>
                    </w:trPr>
                    <w:tc>
                      <w:tcPr>
                        <w:tcW w:w="2041" w:type="dxa"/>
                        <w:shd w:val="clear" w:color="auto" w:fill="2C50D2"/>
                      </w:tcPr>
                      <w:p>
                        <w:pPr>
                          <w:pStyle w:val="15"/>
                        </w:pPr>
                      </w:p>
                      <w:p>
                        <w:pPr>
                          <w:pStyle w:val="15"/>
                        </w:pPr>
                      </w:p>
                      <w:p>
                        <w:pPr>
                          <w:pStyle w:val="15"/>
                        </w:pPr>
                      </w:p>
                      <w:p>
                        <w:pPr>
                          <w:pStyle w:val="15"/>
                          <w:spacing w:before="146" w:line="240" w:lineRule="atLeast"/>
                          <w:ind w:left="389" w:hanging="23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5F6F8"/>
                            <w:w w:val="80"/>
                            <w:sz w:val="20"/>
                          </w:rPr>
                          <w:t>ОБРАЗОВАТЕЛЬНАЯ</w:t>
                        </w:r>
                        <w:r>
                          <w:rPr>
                            <w:rFonts w:ascii="Arial" w:hAnsi="Arial"/>
                            <w:b/>
                            <w:color w:val="F5F6F8"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5F6F8"/>
                            <w:w w:val="90"/>
                            <w:sz w:val="20"/>
                          </w:rPr>
                          <w:t>ОРГАНИЗАЦИЯ</w:t>
                        </w:r>
                      </w:p>
                    </w:tc>
                  </w:tr>
                </w:tbl>
                <w:p>
                  <w:pPr>
                    <w:pStyle w:val="12"/>
                  </w:pPr>
                </w:p>
              </w:txbxContent>
            </v:textbox>
          </v:shape>
        </w:pict>
      </w:r>
      <w:r>
        <w:rPr>
          <w:rFonts w:ascii="Arial" w:hAnsi="Arial"/>
          <w:b/>
          <w:color w:val="FFFFFF"/>
          <w:w w:val="80"/>
          <w:sz w:val="28"/>
        </w:rPr>
        <w:t>РОССИЙСКОЙ</w:t>
      </w:r>
      <w:r>
        <w:rPr>
          <w:rFonts w:ascii="Arial" w:hAnsi="Arial"/>
          <w:b/>
          <w:color w:val="FFFFFF"/>
          <w:spacing w:val="55"/>
          <w:w w:val="80"/>
          <w:sz w:val="28"/>
        </w:rPr>
        <w:t xml:space="preserve"> </w:t>
      </w:r>
      <w:r>
        <w:rPr>
          <w:rFonts w:ascii="Arial" w:hAnsi="Arial"/>
          <w:b/>
          <w:color w:val="FFFFFF"/>
          <w:w w:val="80"/>
          <w:sz w:val="28"/>
        </w:rPr>
        <w:t>ФЕДЕРАЦИИ</w:t>
      </w:r>
    </w:p>
    <w:p>
      <w:pPr>
        <w:pStyle w:val="12"/>
        <w:spacing w:before="6"/>
        <w:rPr>
          <w:rFonts w:ascii="Arial"/>
          <w:b/>
          <w:sz w:val="39"/>
        </w:rPr>
      </w:pPr>
    </w:p>
    <w:p>
      <w:pPr>
        <w:ind w:left="4715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w w:val="90"/>
          <w:sz w:val="28"/>
        </w:rPr>
        <w:t>ФУМО</w:t>
      </w:r>
    </w:p>
    <w:p>
      <w:pPr>
        <w:pStyle w:val="12"/>
        <w:spacing w:before="2"/>
        <w:rPr>
          <w:rFonts w:ascii="Arial"/>
          <w:b/>
          <w:sz w:val="31"/>
        </w:rPr>
      </w:pPr>
      <w:r>
        <w:br w:type="column"/>
      </w:r>
    </w:p>
    <w:p>
      <w:pPr>
        <w:spacing w:before="1" w:line="192" w:lineRule="auto"/>
        <w:ind w:left="2822" w:hanging="60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w w:val="90"/>
          <w:sz w:val="26"/>
        </w:rPr>
        <w:t>АКАДЕМИЯ</w:t>
      </w:r>
      <w:r>
        <w:rPr>
          <w:rFonts w:ascii="Arial" w:hAnsi="Arial"/>
          <w:b/>
          <w:color w:val="FFFFFF"/>
          <w:spacing w:val="1"/>
          <w:w w:val="90"/>
          <w:sz w:val="26"/>
        </w:rPr>
        <w:t xml:space="preserve"> </w:t>
      </w:r>
      <w:r>
        <w:rPr>
          <w:rFonts w:ascii="Arial" w:hAnsi="Arial"/>
          <w:b/>
          <w:color w:val="FFFFFF"/>
          <w:w w:val="80"/>
          <w:sz w:val="26"/>
        </w:rPr>
        <w:t>МИНПРОСВЕЩЕНИЯ</w:t>
      </w:r>
      <w:r>
        <w:rPr>
          <w:rFonts w:ascii="Arial" w:hAnsi="Arial"/>
          <w:b/>
          <w:color w:val="FFFFFF"/>
          <w:spacing w:val="-55"/>
          <w:w w:val="80"/>
          <w:sz w:val="26"/>
        </w:rPr>
        <w:t xml:space="preserve"> </w:t>
      </w:r>
      <w:r>
        <w:rPr>
          <w:rFonts w:ascii="Arial" w:hAnsi="Arial"/>
          <w:b/>
          <w:color w:val="FFFFFF"/>
          <w:w w:val="90"/>
          <w:sz w:val="26"/>
        </w:rPr>
        <w:t>РОССИИ</w:t>
      </w:r>
    </w:p>
    <w:p>
      <w:pPr>
        <w:pStyle w:val="12"/>
        <w:spacing w:before="6"/>
        <w:rPr>
          <w:rFonts w:ascii="Arial"/>
          <w:b/>
          <w:sz w:val="43"/>
        </w:rPr>
      </w:pPr>
    </w:p>
    <w:p>
      <w:pPr>
        <w:ind w:left="2423" w:right="187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90"/>
          <w:sz w:val="32"/>
        </w:rPr>
        <w:t>ФМЦ</w:t>
      </w:r>
    </w:p>
    <w:p>
      <w:pPr>
        <w:pStyle w:val="12"/>
        <w:rPr>
          <w:rFonts w:ascii="Arial"/>
          <w:b/>
          <w:sz w:val="20"/>
        </w:rPr>
      </w:pPr>
      <w:r>
        <w:br w:type="column"/>
      </w:r>
    </w:p>
    <w:p>
      <w:pPr>
        <w:pStyle w:val="12"/>
        <w:spacing w:before="5"/>
        <w:rPr>
          <w:rFonts w:ascii="Arial"/>
          <w:b/>
          <w:sz w:val="15"/>
        </w:rPr>
      </w:pPr>
      <w:r>
        <w:pict>
          <v:group id="_x0000_s1083" o:spid="_x0000_s1083" o:spt="203" style="position:absolute;left:0pt;margin-left:730.65pt;margin-top:10.85pt;height:22.8pt;width:84.15pt;mso-position-horizontal-relative:page;mso-wrap-distance-bottom:0pt;mso-wrap-distance-top:0pt;z-index:-251553792;mso-width-relative:page;mso-height-relative:page;" coordorigin="14614,217" coordsize="1683,456">
            <o:lock v:ext="edit"/>
            <v:shape id="_x0000_s1084" o:spid="_x0000_s1084" o:spt="202" type="#_x0000_t202" style="position:absolute;left:14613;top:442;height:232;width:1683;" fillcolor="#001F5F" filled="t" stroked="f" coordsize="21600,21600">
              <v:path/>
              <v:fill on="t" opacity="14392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1" w:lineRule="exact"/>
                      <w:ind w:left="20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4"/>
                      </w:rPr>
                      <w:t>ЦЕНТРЫ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4"/>
                      </w:rPr>
                      <w:t>НМС</w:t>
                    </w:r>
                  </w:p>
                </w:txbxContent>
              </v:textbox>
            </v:shape>
            <v:shape id="_x0000_s1085" o:spid="_x0000_s1085" o:spt="202" type="#_x0000_t202" style="position:absolute;left:14613;top:217;height:225;width:1683;" fillcolor="#001F5F" filled="t" stroked="f" coordsize="21600,21600">
              <v:path/>
              <v:fill on="t" opacity="14392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5" w:lineRule="exact"/>
                      <w:ind w:left="4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4"/>
                      </w:rPr>
                      <w:t>ФЕДЕРАЛЬНЫЕ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85" w:line="205" w:lineRule="exact"/>
        <w:ind w:left="3591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90"/>
          <w:sz w:val="20"/>
        </w:rPr>
        <w:t>ПРОФЕССИОНАЛЬНЫЕ</w:t>
      </w:r>
    </w:p>
    <w:p>
      <w:pPr>
        <w:spacing w:line="205" w:lineRule="exact"/>
        <w:ind w:left="3680"/>
        <w:rPr>
          <w:rFonts w:ascii="Arial" w:hAnsi="Arial"/>
          <w:b/>
          <w:sz w:val="20"/>
        </w:rPr>
      </w:pPr>
      <w:r>
        <w:pict>
          <v:group id="_x0000_s1086" o:spid="_x0000_s1086" o:spt="203" style="position:absolute;left:0pt;margin-left:824.85pt;margin-top:8.75pt;height:19.35pt;width:67.35pt;mso-position-horizontal-relative:page;z-index:251675648;mso-width-relative:page;mso-height-relative:page;" coordorigin="16498,175" coordsize="1347,387">
            <o:lock v:ext="edit"/>
            <v:shape id="_x0000_s1087" o:spid="_x0000_s1087" o:spt="202" type="#_x0000_t202" style="position:absolute;left:16562;top:352;height:209;width:1282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9" w:lineRule="exact"/>
                      <w:ind w:left="-3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9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8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  <w:u w:val="single" w:color="F1F1F1"/>
                      </w:rPr>
                      <w:t>АССОЦИАЦИИ</w:t>
                    </w:r>
                  </w:p>
                </w:txbxContent>
              </v:textbox>
            </v:shape>
            <v:shape id="_x0000_s1088" o:spid="_x0000_s1088" o:spt="202" type="#_x0000_t202" style="position:absolute;left:16497;top:175;height:178;width:1289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78" w:lineRule="exact"/>
                      <w:ind w:left="27" w:right="-1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СООБЩЕСТВА,</w:t>
                    </w:r>
                  </w:p>
                </w:txbxContent>
              </v:textbox>
            </v:shape>
          </v:group>
        </w:pict>
      </w:r>
      <w:r>
        <w:rPr>
          <w:rFonts w:ascii="Arial" w:hAnsi="Arial"/>
          <w:b/>
          <w:color w:val="FFFFFF"/>
          <w:w w:val="95"/>
          <w:sz w:val="20"/>
        </w:rPr>
        <w:t>ПЕДАГОГИЧЕСКИЕ</w:t>
      </w:r>
    </w:p>
    <w:p>
      <w:pPr>
        <w:spacing w:line="205" w:lineRule="exact"/>
        <w:rPr>
          <w:rFonts w:ascii="Arial" w:hAnsi="Arial"/>
          <w:sz w:val="2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7593" w:space="40"/>
            <w:col w:w="5036" w:space="39"/>
            <w:col w:w="6492"/>
          </w:cols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rPr>
          <w:rFonts w:ascii="Arial"/>
          <w:sz w:val="2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12"/>
        <w:spacing w:before="9"/>
        <w:rPr>
          <w:rFonts w:ascii="Arial"/>
          <w:b/>
          <w:sz w:val="30"/>
        </w:rPr>
      </w:pPr>
    </w:p>
    <w:p>
      <w:pPr>
        <w:spacing w:before="1"/>
        <w:jc w:val="right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90"/>
          <w:sz w:val="32"/>
        </w:rPr>
        <w:t>РОИВ</w:t>
      </w:r>
    </w:p>
    <w:p>
      <w:pPr>
        <w:pStyle w:val="12"/>
        <w:rPr>
          <w:rFonts w:ascii="Arial"/>
          <w:b/>
          <w:sz w:val="32"/>
        </w:rPr>
      </w:pPr>
      <w:r>
        <w:br w:type="column"/>
      </w:r>
    </w:p>
    <w:p>
      <w:pPr>
        <w:pStyle w:val="12"/>
        <w:rPr>
          <w:rFonts w:ascii="Arial"/>
          <w:b/>
          <w:sz w:val="32"/>
        </w:rPr>
      </w:pPr>
    </w:p>
    <w:p>
      <w:pPr>
        <w:pStyle w:val="12"/>
        <w:rPr>
          <w:rFonts w:ascii="Arial"/>
          <w:b/>
          <w:sz w:val="32"/>
        </w:rPr>
      </w:pPr>
    </w:p>
    <w:p>
      <w:pPr>
        <w:pStyle w:val="12"/>
        <w:spacing w:before="4"/>
        <w:rPr>
          <w:rFonts w:ascii="Arial"/>
          <w:b/>
          <w:sz w:val="35"/>
        </w:rPr>
      </w:pPr>
    </w:p>
    <w:p>
      <w:pPr>
        <w:ind w:left="910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w w:val="80"/>
          <w:sz w:val="28"/>
        </w:rPr>
        <w:t>УМО</w:t>
      </w:r>
    </w:p>
    <w:p>
      <w:pPr>
        <w:pStyle w:val="12"/>
        <w:rPr>
          <w:rFonts w:ascii="Arial"/>
          <w:b/>
          <w:sz w:val="20"/>
        </w:rPr>
      </w:pPr>
      <w:r>
        <w:br w:type="column"/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2"/>
        <w:rPr>
          <w:rFonts w:ascii="Arial"/>
          <w:b/>
          <w:sz w:val="25"/>
        </w:rPr>
      </w:pPr>
      <w:r>
        <w:pict>
          <v:group id="_x0000_s1089" o:spid="_x0000_s1089" o:spt="203" style="position:absolute;left:0pt;margin-left:273.45pt;margin-top:16.45pt;height:19.6pt;width:104.65pt;mso-position-horizontal-relative:page;mso-wrap-distance-bottom:0pt;mso-wrap-distance-top:0pt;z-index:-251552768;mso-width-relative:page;mso-height-relative:page;" coordorigin="5470,329" coordsize="2093,392">
            <o:lock v:ext="edit"/>
            <v:shape id="_x0000_s1090" o:spid="_x0000_s1090" o:spt="202" type="#_x0000_t202" style="position:absolute;left:5469;top:329;height:197;width:2093;" fillcolor="#001F5F" filled="t" stroked="f" coordsize="21600,21600">
              <v:path/>
              <v:fill on="t" opacity="14392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7" w:lineRule="exact"/>
                      <w:ind w:left="2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МЕТОДИЧЕСКИЙ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СОВЕТ,</w:t>
                    </w:r>
                  </w:p>
                </w:txbxContent>
              </v:textbox>
            </v:shape>
            <v:shape id="_x0000_s1091" o:spid="_x0000_s1091" o:spt="202" type="#_x0000_t202" style="position:absolute;left:5570;top:525;height:195;width:19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5" w:lineRule="exact"/>
                      <w:ind w:left="14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МЕТОД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ОБЪЕДИНЕНИЕ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spacing w:before="9"/>
        <w:rPr>
          <w:rFonts w:ascii="Arial"/>
          <w:b/>
          <w:sz w:val="28"/>
        </w:rPr>
      </w:pPr>
    </w:p>
    <w:p>
      <w:pPr>
        <w:spacing w:line="215" w:lineRule="exact"/>
        <w:ind w:left="554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80"/>
          <w:sz w:val="20"/>
        </w:rPr>
        <w:t>МЕТОДИЧЕСКИЙ</w:t>
      </w:r>
      <w:r>
        <w:rPr>
          <w:rFonts w:ascii="Arial" w:hAnsi="Arial"/>
          <w:b/>
          <w:color w:val="FFFFFF"/>
          <w:spacing w:val="26"/>
          <w:w w:val="80"/>
          <w:sz w:val="20"/>
        </w:rPr>
        <w:t xml:space="preserve"> </w:t>
      </w:r>
      <w:r>
        <w:rPr>
          <w:rFonts w:ascii="Arial" w:hAnsi="Arial"/>
          <w:b/>
          <w:color w:val="FFFFFF"/>
          <w:w w:val="80"/>
          <w:sz w:val="20"/>
        </w:rPr>
        <w:t>СОВЕТ,</w:t>
      </w:r>
    </w:p>
    <w:p>
      <w:pPr>
        <w:spacing w:line="215" w:lineRule="exact"/>
        <w:ind w:left="643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80"/>
          <w:sz w:val="20"/>
        </w:rPr>
        <w:t>МЕТОД</w:t>
      </w:r>
      <w:r>
        <w:rPr>
          <w:rFonts w:ascii="Arial" w:hAnsi="Arial"/>
          <w:b/>
          <w:color w:val="FFFFFF"/>
          <w:spacing w:val="31"/>
          <w:w w:val="80"/>
          <w:sz w:val="20"/>
        </w:rPr>
        <w:t xml:space="preserve"> </w:t>
      </w:r>
      <w:r>
        <w:rPr>
          <w:rFonts w:ascii="Arial" w:hAnsi="Arial"/>
          <w:b/>
          <w:color w:val="FFFFFF"/>
          <w:w w:val="80"/>
          <w:sz w:val="20"/>
        </w:rPr>
        <w:t>ОБЪЕДИНЕНИЕ</w:t>
      </w:r>
    </w:p>
    <w:p>
      <w:pPr>
        <w:spacing w:before="216" w:line="249" w:lineRule="auto"/>
        <w:ind w:left="1176" w:hanging="44"/>
        <w:jc w:val="right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FFFFFF"/>
          <w:w w:val="80"/>
          <w:sz w:val="28"/>
        </w:rPr>
        <w:t>ИРО/</w:t>
      </w:r>
      <w:r>
        <w:rPr>
          <w:rFonts w:ascii="Arial" w:hAnsi="Arial"/>
          <w:b/>
          <w:color w:val="FFFFFF"/>
          <w:spacing w:val="-60"/>
          <w:w w:val="80"/>
          <w:sz w:val="28"/>
        </w:rPr>
        <w:t xml:space="preserve"> </w:t>
      </w:r>
      <w:r>
        <w:rPr>
          <w:rFonts w:ascii="Arial" w:hAnsi="Arial"/>
          <w:b/>
          <w:color w:val="FFFFFF"/>
          <w:w w:val="85"/>
          <w:sz w:val="28"/>
        </w:rPr>
        <w:t>ИПК</w:t>
      </w:r>
    </w:p>
    <w:p>
      <w:pPr>
        <w:pStyle w:val="12"/>
        <w:rPr>
          <w:rFonts w:ascii="Arial"/>
          <w:b/>
          <w:sz w:val="32"/>
        </w:rPr>
      </w:pPr>
    </w:p>
    <w:p>
      <w:pPr>
        <w:pStyle w:val="12"/>
        <w:rPr>
          <w:rFonts w:ascii="Arial"/>
          <w:b/>
          <w:sz w:val="32"/>
        </w:rPr>
      </w:pPr>
    </w:p>
    <w:p>
      <w:pPr>
        <w:pStyle w:val="12"/>
        <w:rPr>
          <w:rFonts w:ascii="Arial"/>
          <w:b/>
          <w:sz w:val="32"/>
        </w:rPr>
      </w:pPr>
    </w:p>
    <w:p>
      <w:pPr>
        <w:pStyle w:val="12"/>
        <w:rPr>
          <w:rFonts w:ascii="Arial"/>
          <w:b/>
          <w:sz w:val="32"/>
        </w:rPr>
      </w:pPr>
    </w:p>
    <w:p>
      <w:pPr>
        <w:pStyle w:val="12"/>
        <w:rPr>
          <w:rFonts w:ascii="Arial"/>
          <w:b/>
          <w:sz w:val="32"/>
        </w:rPr>
      </w:pPr>
    </w:p>
    <w:p>
      <w:pPr>
        <w:spacing w:before="259"/>
        <w:ind w:left="854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90"/>
          <w:sz w:val="32"/>
        </w:rPr>
        <w:t>ММС</w:t>
      </w:r>
    </w:p>
    <w:p>
      <w:pPr>
        <w:pStyle w:val="12"/>
        <w:rPr>
          <w:rFonts w:ascii="Arial"/>
          <w:b/>
          <w:sz w:val="36"/>
        </w:rPr>
      </w:pPr>
      <w:r>
        <w:br w:type="column"/>
      </w:r>
    </w:p>
    <w:p>
      <w:pPr>
        <w:pStyle w:val="12"/>
        <w:spacing w:before="4"/>
        <w:rPr>
          <w:rFonts w:ascii="Arial"/>
          <w:b/>
          <w:sz w:val="44"/>
        </w:rPr>
      </w:pPr>
    </w:p>
    <w:p>
      <w:pPr>
        <w:ind w:left="204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80"/>
          <w:sz w:val="32"/>
        </w:rPr>
        <w:t>ЦНППМ</w:t>
      </w:r>
    </w:p>
    <w:p>
      <w:pPr>
        <w:pStyle w:val="12"/>
        <w:spacing w:before="2"/>
        <w:rPr>
          <w:rFonts w:ascii="Arial"/>
          <w:b/>
          <w:sz w:val="28"/>
        </w:rPr>
      </w:pPr>
      <w:r>
        <w:br w:type="column"/>
      </w:r>
    </w:p>
    <w:p>
      <w:pPr>
        <w:spacing w:line="180" w:lineRule="auto"/>
        <w:ind w:left="87" w:hanging="24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w w:val="80"/>
          <w:sz w:val="28"/>
        </w:rPr>
        <w:t>МЕТОД</w:t>
      </w:r>
      <w:r>
        <w:rPr>
          <w:rFonts w:ascii="Arial" w:hAnsi="Arial"/>
          <w:b/>
          <w:color w:val="FFFFFF"/>
          <w:spacing w:val="-60"/>
          <w:w w:val="80"/>
          <w:sz w:val="28"/>
        </w:rPr>
        <w:t xml:space="preserve"> </w:t>
      </w:r>
      <w:r>
        <w:rPr>
          <w:rFonts w:ascii="Arial" w:hAnsi="Arial"/>
          <w:b/>
          <w:color w:val="FFFFFF"/>
          <w:w w:val="80"/>
          <w:sz w:val="28"/>
        </w:rPr>
        <w:t>АКТИВ</w:t>
      </w:r>
    </w:p>
    <w:p>
      <w:pPr>
        <w:pStyle w:val="12"/>
        <w:rPr>
          <w:rFonts w:ascii="Arial"/>
          <w:b/>
          <w:sz w:val="32"/>
        </w:rPr>
      </w:pPr>
    </w:p>
    <w:p>
      <w:pPr>
        <w:pStyle w:val="12"/>
        <w:spacing w:before="9"/>
        <w:rPr>
          <w:rFonts w:ascii="Arial"/>
          <w:b/>
          <w:sz w:val="30"/>
        </w:rPr>
      </w:pPr>
    </w:p>
    <w:p>
      <w:pPr>
        <w:ind w:left="745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80"/>
          <w:sz w:val="32"/>
        </w:rPr>
        <w:t>СПО</w:t>
      </w:r>
    </w:p>
    <w:p>
      <w:pPr>
        <w:pStyle w:val="12"/>
        <w:rPr>
          <w:rFonts w:ascii="Arial"/>
          <w:b/>
          <w:sz w:val="22"/>
        </w:rPr>
      </w:pPr>
      <w:r>
        <w:br w:type="column"/>
      </w: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spacing w:before="4"/>
        <w:rPr>
          <w:rFonts w:ascii="Arial"/>
          <w:b/>
          <w:sz w:val="28"/>
        </w:rPr>
      </w:pPr>
    </w:p>
    <w:p>
      <w:pPr>
        <w:spacing w:line="187" w:lineRule="auto"/>
        <w:ind w:left="860" w:firstLine="88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85"/>
          <w:sz w:val="20"/>
        </w:rPr>
        <w:t>РЕГИОНАЛЬНАЯ</w:t>
      </w:r>
      <w:r>
        <w:rPr>
          <w:rFonts w:ascii="Arial" w:hAnsi="Arial"/>
          <w:b/>
          <w:color w:val="FFFFFF"/>
          <w:spacing w:val="-45"/>
          <w:w w:val="85"/>
          <w:sz w:val="20"/>
        </w:rPr>
        <w:t xml:space="preserve"> </w:t>
      </w:r>
      <w:r>
        <w:rPr>
          <w:rFonts w:ascii="Arial" w:hAnsi="Arial"/>
          <w:b/>
          <w:color w:val="FFFFFF"/>
          <w:w w:val="80"/>
          <w:sz w:val="20"/>
        </w:rPr>
        <w:t>ИНФРАСТРУКТУРА</w:t>
      </w:r>
    </w:p>
    <w:p>
      <w:pPr>
        <w:pStyle w:val="12"/>
        <w:rPr>
          <w:rFonts w:ascii="Arial"/>
          <w:b/>
          <w:sz w:val="22"/>
        </w:rPr>
      </w:pPr>
      <w:r>
        <w:br w:type="column"/>
      </w:r>
    </w:p>
    <w:p>
      <w:pPr>
        <w:spacing w:before="151" w:line="187" w:lineRule="auto"/>
        <w:ind w:left="1590" w:hanging="89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80"/>
          <w:sz w:val="20"/>
        </w:rPr>
        <w:t>ПРОФЕССИОНАЛЬНЫЕ</w:t>
      </w:r>
      <w:r>
        <w:rPr>
          <w:rFonts w:ascii="Arial" w:hAnsi="Arial"/>
          <w:b/>
          <w:color w:val="FFFFFF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FFFFFF"/>
          <w:w w:val="90"/>
          <w:sz w:val="20"/>
        </w:rPr>
        <w:t>ПЕДАГОГИЧЕСКИЕ</w:t>
      </w: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spacing w:before="8"/>
        <w:rPr>
          <w:rFonts w:ascii="Arial"/>
          <w:b/>
          <w:sz w:val="17"/>
        </w:rPr>
      </w:pPr>
    </w:p>
    <w:p>
      <w:pPr>
        <w:spacing w:before="1" w:line="187" w:lineRule="auto"/>
        <w:ind w:left="1590" w:hanging="89"/>
        <w:rPr>
          <w:rFonts w:ascii="Arial" w:hAnsi="Arial"/>
          <w:b/>
          <w:sz w:val="20"/>
        </w:rPr>
      </w:pPr>
      <w:r>
        <w:pict>
          <v:group id="_x0000_s1092" o:spid="_x0000_s1092" o:spt="203" style="position:absolute;left:0pt;margin-left:824.85pt;margin-top:16.8pt;height:19.45pt;width:67.35pt;mso-position-horizontal-relative:page;z-index:251673600;mso-width-relative:page;mso-height-relative:page;" coordorigin="16498,337" coordsize="1347,389">
            <o:lock v:ext="edit"/>
            <v:shape id="_x0000_s1093" o:spid="_x0000_s1093" o:spt="202" type="#_x0000_t202" style="position:absolute;left:16562;top:514;height:212;width:1282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11" w:lineRule="exact"/>
                      <w:ind w:left="-3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9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8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  <w:u w:val="single" w:color="F1F1F1"/>
                      </w:rPr>
                      <w:t>АССОЦИАЦИИ</w:t>
                    </w:r>
                  </w:p>
                </w:txbxContent>
              </v:textbox>
            </v:shape>
            <v:shape id="_x0000_s1094" o:spid="_x0000_s1094" o:spt="202" type="#_x0000_t202" style="position:absolute;left:16497;top:336;height:178;width:1289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78" w:lineRule="exact"/>
                      <w:ind w:left="27" w:right="-1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СООБЩЕСТВА,</w:t>
                    </w:r>
                  </w:p>
                </w:txbxContent>
              </v:textbox>
            </v:shape>
          </v:group>
        </w:pict>
      </w:r>
      <w:r>
        <w:pict>
          <v:group id="_x0000_s1095" o:spid="_x0000_s1095" o:spt="203" style="position:absolute;left:0pt;margin-left:824.85pt;margin-top:-87.05pt;height:19.35pt;width:67.35pt;mso-position-horizontal-relative:page;z-index:251674624;mso-width-relative:page;mso-height-relative:page;" coordorigin="16498,-1741" coordsize="1347,387">
            <o:lock v:ext="edit"/>
            <v:shape id="_x0000_s1096" o:spid="_x0000_s1096" o:spt="202" type="#_x0000_t202" style="position:absolute;left:16562;top:-1564;height:209;width:1282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9" w:lineRule="exact"/>
                      <w:ind w:left="-3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9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8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  <w:u w:val="single" w:color="F1F1F1"/>
                      </w:rPr>
                      <w:t>АССОЦИАЦИИ</w:t>
                    </w:r>
                  </w:p>
                </w:txbxContent>
              </v:textbox>
            </v:shape>
            <v:shape id="_x0000_s1097" o:spid="_x0000_s1097" o:spt="202" type="#_x0000_t202" style="position:absolute;left:16497;top:-1742;height:178;width:1289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78" w:lineRule="exact"/>
                      <w:ind w:left="27" w:right="-1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СООБЩЕСТВА,</w:t>
                    </w:r>
                  </w:p>
                </w:txbxContent>
              </v:textbox>
            </v:shape>
          </v:group>
        </w:pict>
      </w:r>
      <w:r>
        <w:rPr>
          <w:rFonts w:ascii="Arial" w:hAnsi="Arial"/>
          <w:b/>
          <w:color w:val="FFFFFF"/>
          <w:w w:val="80"/>
          <w:sz w:val="20"/>
        </w:rPr>
        <w:t>ПРОФЕССИОНАЛЬНЫЕ</w:t>
      </w:r>
      <w:r>
        <w:rPr>
          <w:rFonts w:ascii="Arial" w:hAnsi="Arial"/>
          <w:b/>
          <w:color w:val="FFFFFF"/>
          <w:spacing w:val="1"/>
          <w:w w:val="80"/>
          <w:sz w:val="20"/>
        </w:rPr>
        <w:t xml:space="preserve"> </w:t>
      </w:r>
      <w:r>
        <w:rPr>
          <w:rFonts w:ascii="Arial" w:hAnsi="Arial"/>
          <w:b/>
          <w:color w:val="FFFFFF"/>
          <w:w w:val="90"/>
          <w:sz w:val="20"/>
        </w:rPr>
        <w:t>ПЕДАГОГИЧЕСКИЕ</w:t>
      </w: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rPr>
          <w:rFonts w:ascii="Arial"/>
          <w:b/>
          <w:sz w:val="22"/>
        </w:rPr>
      </w:pPr>
    </w:p>
    <w:p>
      <w:pPr>
        <w:pStyle w:val="12"/>
        <w:spacing w:before="3"/>
        <w:rPr>
          <w:rFonts w:ascii="Arial"/>
          <w:b/>
          <w:sz w:val="23"/>
        </w:rPr>
      </w:pPr>
    </w:p>
    <w:p>
      <w:pPr>
        <w:spacing w:line="205" w:lineRule="exact"/>
        <w:ind w:left="1501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90"/>
          <w:sz w:val="20"/>
        </w:rPr>
        <w:t>ПРОФЕССИОНАЛЬНЫЕ</w:t>
      </w:r>
    </w:p>
    <w:p>
      <w:pPr>
        <w:spacing w:line="205" w:lineRule="exact"/>
        <w:ind w:left="1590"/>
        <w:rPr>
          <w:rFonts w:ascii="Arial" w:hAnsi="Arial"/>
          <w:b/>
          <w:sz w:val="20"/>
        </w:rPr>
      </w:pPr>
      <w:r>
        <w:pict>
          <v:group id="_x0000_s1098" o:spid="_x0000_s1098" o:spt="203" style="position:absolute;left:0pt;margin-left:824.85pt;margin-top:8.65pt;height:19.35pt;width:67.35pt;mso-position-horizontal-relative:page;z-index:251671552;mso-width-relative:page;mso-height-relative:page;" coordorigin="16498,174" coordsize="1347,387">
            <o:lock v:ext="edit"/>
            <v:shape id="_x0000_s1099" o:spid="_x0000_s1099" o:spt="202" type="#_x0000_t202" style="position:absolute;left:16562;top:351;height:209;width:1282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9" w:lineRule="exact"/>
                      <w:ind w:left="-3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9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8"/>
                        <w:sz w:val="20"/>
                        <w:u w:val="single" w:color="F1F1F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  <w:u w:val="single" w:color="F1F1F1"/>
                      </w:rPr>
                      <w:t>АССОЦИАЦИИ</w:t>
                    </w:r>
                  </w:p>
                </w:txbxContent>
              </v:textbox>
            </v:shape>
            <v:shape id="_x0000_s1100" o:spid="_x0000_s1100" o:spt="202" type="#_x0000_t202" style="position:absolute;left:16497;top:173;height:178;width:1289;" fillcolor="#001F5F" filled="t" stroked="f" coordsize="21600,21600">
              <v:path/>
              <v:fill on="t" opacity="19789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78" w:lineRule="exact"/>
                      <w:ind w:left="27" w:right="-1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СООБЩЕСТВА,</w:t>
                    </w:r>
                  </w:p>
                </w:txbxContent>
              </v:textbox>
            </v:shape>
          </v:group>
        </w:pict>
      </w:r>
      <w:r>
        <w:rPr>
          <w:rFonts w:ascii="Arial" w:hAnsi="Arial"/>
          <w:b/>
          <w:color w:val="FFFFFF"/>
          <w:w w:val="95"/>
          <w:sz w:val="20"/>
        </w:rPr>
        <w:t>ПЕДАГОГИЧЕСКИЕ</w:t>
      </w:r>
    </w:p>
    <w:p>
      <w:pPr>
        <w:spacing w:line="205" w:lineRule="exact"/>
        <w:rPr>
          <w:rFonts w:ascii="Arial" w:hAnsi="Arial"/>
          <w:sz w:val="2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8">
            <w:col w:w="3864" w:space="40"/>
            <w:col w:w="1426" w:space="39"/>
            <w:col w:w="2604" w:space="40"/>
            <w:col w:w="1696" w:space="39"/>
            <w:col w:w="1185" w:space="39"/>
            <w:col w:w="1330" w:space="40"/>
            <w:col w:w="2416" w:space="39"/>
            <w:col w:w="4403"/>
          </w:cols>
        </w:sectPr>
      </w:pPr>
    </w:p>
    <w:p>
      <w:pPr>
        <w:pStyle w:val="12"/>
        <w:rPr>
          <w:rFonts w:ascii="Arial"/>
          <w:b/>
          <w:sz w:val="20"/>
        </w:rPr>
      </w:pPr>
      <w:r>
        <w:pict>
          <v:group id="_x0000_s1101" o:spid="_x0000_s1101" o:spt="203" style="position:absolute;left:0pt;margin-left:0pt;margin-top:0pt;height:540pt;width:960pt;mso-position-horizontal-relative:page;mso-position-vertical-relative:page;z-index:-251597824;mso-width-relative:page;mso-height-relative:page;" coordsize="19200,10800">
            <o:lock v:ext="edit"/>
            <v:shape id="_x0000_s1102" o:spid="_x0000_s1102" o:spt="100" style="position:absolute;left:1197;top:1824;height:8976;width:16813;" fillcolor="#A6A6A6" filled="t" stroked="f" coordorigin="1198,1824" coordsize="16813,8976" adj="" path="m1207,10517l1198,10517,1198,10800,1207,10800,1207,10517xm1207,1824l1198,1824,1198,1933,1207,1933,1207,1824xm5407,1824l5398,1824,5398,1933,5407,1933,5407,1824xm9610,1824l9600,1824,9600,1933,9610,1933,9610,1824xm13810,1824l13800,1824,13800,1933,13810,1933,13810,1824xm18010,1824l18000,1824,18000,1933,18010,1933,18010,182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103" o:spid="_x0000_s1103" o:spt="1" style="position:absolute;left:0;top:55;height:1769;width:19200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4" o:spid="_x0000_s1104" o:spt="75" type="#_x0000_t75" style="position:absolute;left:0;top:0;height:1479;width:19200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rect id="_x0000_s1105" o:spid="_x0000_s1105" o:spt="1" style="position:absolute;left:0;top:0;height:872;width:19200;" stroked="f" coordsize="21600,21600">
              <v:path/>
              <v:fill focussize="0,0"/>
              <v:stroke on="f"/>
              <v:imagedata o:title=""/>
              <o:lock v:ext="edit"/>
            </v:rect>
            <v:rect id="_x0000_s1106" o:spid="_x0000_s1106" o:spt="1" style="position:absolute;left:461;top:1933;height:2183;width:2041;" fillcolor="#203A9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7" o:spid="_x0000_s1107" o:spt="75" type="#_x0000_t75" style="position:absolute;left:2502;top:1933;height:2184;width:16244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rect id="_x0000_s1108" o:spid="_x0000_s1108" o:spt="1" style="position:absolute;left:461;top:4116;height:2542;width:2041;" fillcolor="#00517E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9" o:spid="_x0000_s1109" o:spt="75" type="#_x0000_t75" style="position:absolute;left:2502;top:4117;height:2542;width:16244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rect id="_x0000_s1110" o:spid="_x0000_s1110" o:spt="1" style="position:absolute;left:461;top:6657;height:1556;width:2041;" fillcolor="#0071B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1" o:spid="_x0000_s1111" o:spt="75" type="#_x0000_t75" style="position:absolute;left:2502;top:6659;height:1556;width:16244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rect id="_x0000_s1112" o:spid="_x0000_s1112" o:spt="1" style="position:absolute;left:461;top:8213;height:2304;width:2041;" fillcolor="#2C50D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3" o:spid="_x0000_s1113" o:spt="100" style="position:absolute;left:5397;top:10518;height:282;width:12612;" fillcolor="#A6A6A6" filled="t" stroked="f" coordorigin="5398,10518" coordsize="12612,282" adj="" path="m5407,10518l5398,10518,5398,10800,5407,10800,5407,10518xm9610,10518l9600,10518,9600,10800,9610,10800,9610,10518xm13810,10518l13800,10518,13800,10800,13810,10800,13810,10518xm18010,10518l18000,10518,18000,10800,18010,10800,18010,1051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14" o:spid="_x0000_s1114" o:spt="75" type="#_x0000_t75" style="position:absolute;left:2502;top:8214;height:2304;width:16244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_x0000_s1115" o:spid="_x0000_s1115" o:spt="100" style="position:absolute;left:461;top:1933;height:8584;width:18285;" filled="f" stroked="t" coordorigin="462,1933" coordsize="18285,8584" adj="" path="m2503,1933l2503,10517m462,4116l18746,4116m462,6658l18746,6658m462,8213l9108,8213m9228,8213l18746,8213e">
              <v:path arrowok="t" o:connecttype="segments"/>
              <v:fill on="f" focussize="0,0"/>
              <v:stroke weight="1pt" color="#FFFFFF" joinstyle="round"/>
              <v:imagedata o:title=""/>
              <o:lock v:ext="edit"/>
            </v:shape>
            <v:rect id="_x0000_s1116" o:spid="_x0000_s1116" o:spt="1" style="position:absolute;left:14613;top:2126;height:456;width:1683;" fillcolor="#001F5F" filled="t" stroked="f" coordsize="21600,21600">
              <v:path/>
              <v:fill on="t" opacity="14392f" focussize="0,0"/>
              <v:stroke on="f"/>
              <v:imagedata o:title=""/>
              <o:lock v:ext="edit"/>
            </v:rect>
            <v:shape id="_x0000_s1117" o:spid="_x0000_s1117" style="position:absolute;left:5371;top:4749;height:245;width:3658;" fillcolor="#4471C4" filled="t" stroked="f" coordorigin="5371,4750" coordsize="3658,245" path="m8906,4750l5371,4750,5371,4994,8906,4994,9029,4872,8906,4750xe">
              <v:path arrowok="t"/>
              <v:fill on="t" focussize="0,0"/>
              <v:stroke on="f"/>
              <v:imagedata o:title=""/>
              <o:lock v:ext="edit"/>
            </v:shape>
            <v:shape id="_x0000_s1118" o:spid="_x0000_s1118" style="position:absolute;left:3463;top:4752;height:240;width:5170;" fillcolor="#2E5496" filled="t" stroked="f" coordorigin="3463,4752" coordsize="5170,240" path="m8513,4752l3463,4752,3463,4992,8513,4992,8633,4872,8513,4752xe">
              <v:path arrowok="t"/>
              <v:fill on="t" focussize="0,0"/>
              <v:stroke on="f"/>
              <v:imagedata o:title=""/>
              <o:lock v:ext="edit"/>
            </v:shape>
            <v:shape id="_x0000_s1119" o:spid="_x0000_s1119" style="position:absolute;left:3228;top:3122;height:1810;width:521;" fillcolor="#4471C4" filled="t" stroked="f" coordorigin="3228,3122" coordsize="521,1810" path="m3749,3122l3228,3122,3228,4672,3488,4932,3749,4672,3749,3122xe">
              <v:path arrowok="t"/>
              <v:fill on="t" focussize="0,0"/>
              <v:stroke on="f"/>
              <v:imagedata o:title=""/>
              <o:lock v:ext="edit"/>
            </v:shape>
            <v:shape id="_x0000_s1120" o:spid="_x0000_s1120" style="position:absolute;left:3244;top:2455;height:1810;width:521;" fillcolor="#2E5496" filled="t" stroked="f" coordorigin="3245,2455" coordsize="521,1810" path="m3766,2455l3245,2455,3245,4004,3505,4265,3766,4004,3766,2455xe">
              <v:path arrowok="t"/>
              <v:fill on="t" focussize="0,0"/>
              <v:stroke on="f"/>
              <v:imagedata o:title=""/>
              <o:lock v:ext="edit"/>
            </v:shape>
            <v:shape id="_x0000_s1121" o:spid="_x0000_s1121" style="position:absolute;left:2832;top:2940;height:476;width:7683;" fillcolor="#4471C4" filled="t" stroked="f" coordorigin="2832,2940" coordsize="7683,476" path="m10277,2940l2832,2940,2832,3415,10277,3415,10514,3178,10277,2940xe">
              <v:path arrowok="t"/>
              <v:fill on="t" focussize="0,0"/>
              <v:stroke on="f"/>
              <v:imagedata o:title=""/>
              <o:lock v:ext="edit"/>
            </v:shape>
            <v:shape id="_x0000_s1122" o:spid="_x0000_s1122" style="position:absolute;left:3021;top:2940;height:476;width:5712;" fillcolor="#2E5496" filled="t" stroked="f" coordorigin="3022,2940" coordsize="5712,476" path="m8592,2940l3022,2940,3022,3415,8592,3415,8734,3178,8592,2940xe">
              <v:path arrowok="t"/>
              <v:fill on="t" focussize="0,0"/>
              <v:stroke on="f"/>
              <v:imagedata o:title=""/>
              <o:lock v:ext="edit"/>
            </v:shape>
            <v:shape id="_x0000_s1123" o:spid="_x0000_s1123" style="position:absolute;left:2876;top:4321;height:1064;width:1234;" fillcolor="#213CA1" filled="t" stroked="f" coordorigin="2876,4321" coordsize="1234,1064" path="m3844,4321l3142,4321,2876,4853,3142,5384,3844,5384,4110,4853,3844,4321xe">
              <v:path arrowok="t"/>
              <v:fill on="t" focussize="0,0"/>
              <v:stroke on="f"/>
              <v:imagedata o:title=""/>
              <o:lock v:ext="edit"/>
            </v:shape>
            <v:shape id="_x0000_s1124" o:spid="_x0000_s1124" style="position:absolute;left:2876;top:4321;height:1064;width:1234;" filled="f" stroked="t" coordorigin="2876,4321" coordsize="1234,1064" path="m2876,4853l3142,4321,3844,4321,4110,4853,3844,5384,3142,5384,2876,4853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25" o:spid="_x0000_s1125" style="position:absolute;left:4458;top:5456;height:1064;width:1234;" fillcolor="#213CA1" filled="t" stroked="f" coordorigin="4458,5456" coordsize="1234,1064" path="m5426,5456l4724,5456,4458,5988,4724,6520,5426,6520,5692,5988,5426,5456xe">
              <v:path arrowok="t"/>
              <v:fill on="t" focussize="0,0"/>
              <v:stroke on="f"/>
              <v:imagedata o:title=""/>
              <o:lock v:ext="edit"/>
            </v:shape>
            <v:shape id="_x0000_s1126" o:spid="_x0000_s1126" style="position:absolute;left:4458;top:5456;height:1064;width:1234;" filled="f" stroked="t" coordorigin="4458,5456" coordsize="1234,1064" path="m4458,5988l4724,5456,5426,5456,5692,5988,5426,6520,4724,6520,4458,5988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27" o:spid="_x0000_s1127" style="position:absolute;left:9214;top:9116;height:1064;width:1234;" fillcolor="#213CA1" filled="t" stroked="f" coordorigin="9215,9116" coordsize="1234,1064" path="m10183,9116l9481,9116,9215,9648,9481,10180,10183,10180,10448,9648,10183,9116xe">
              <v:path arrowok="t"/>
              <v:fill on="t" focussize="0,0"/>
              <v:stroke on="f"/>
              <v:imagedata o:title=""/>
              <o:lock v:ext="edit"/>
            </v:shape>
            <v:shape id="_x0000_s1128" o:spid="_x0000_s1128" style="position:absolute;left:9214;top:9116;height:1064;width:1234;" filled="f" stroked="t" coordorigin="9215,9116" coordsize="1234,1064" path="m9215,9648l9481,9116,10183,9116,10448,9648,10183,10180,9481,10180,9215,9648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29" o:spid="_x0000_s1129" style="position:absolute;left:9179;top:2762;height:1904;width:989;" fillcolor="#4471C4" filled="t" stroked="f" coordorigin="9180,2762" coordsize="989,1904" path="m9946,2762l9180,4505,9242,4666,9402,4603,10169,2860,9946,2762xe">
              <v:path arrowok="t"/>
              <v:fill on="t" focussize="0,0"/>
              <v:stroke on="f"/>
              <v:imagedata o:title=""/>
              <o:lock v:ext="edit"/>
            </v:shape>
            <v:shape id="_x0000_s1130" o:spid="_x0000_s1130" style="position:absolute;left:9353;top:2606;height:1669;width:864;" fillcolor="#2E5496" filled="t" stroked="f" coordorigin="9353,2606" coordsize="864,1669" path="m9993,2606l9353,4115,9418,4275,9577,4210,10217,2701,9993,2606xe">
              <v:path arrowok="t"/>
              <v:fill on="t" focussize="0,0"/>
              <v:stroke on="f"/>
              <v:imagedata o:title=""/>
              <o:lock v:ext="edit"/>
            </v:shape>
            <v:shape id="_x0000_s1131" o:spid="_x0000_s1131" style="position:absolute;left:8904;top:2954;height:394;width:5619;" fillcolor="#4471C4" filled="t" stroked="f" coordorigin="8904,2954" coordsize="5619,394" path="m14326,2954l8904,2954,8904,3348,14326,3348,14522,3151,14326,2954xe">
              <v:path arrowok="t"/>
              <v:fill on="t" focussize="0,0"/>
              <v:stroke on="f"/>
              <v:imagedata o:title=""/>
              <o:lock v:ext="edit"/>
            </v:shape>
            <v:shape id="_x0000_s1132" o:spid="_x0000_s1132" style="position:absolute;left:10250;top:2954;height:394;width:2835;" fillcolor="#2E5496" filled="t" stroked="f" coordorigin="10250,2954" coordsize="2835,394" path="m12968,2954l10250,2954,10250,3348,12968,3348,13085,3151,12968,2954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style="position:absolute;left:13297;top:3481;height:1160;width:1553;" fillcolor="#213CA1" filled="t" stroked="f" coordorigin="13297,3481" coordsize="1553,1160" path="m14560,3481l13587,3481,13297,4061,13587,4640,14560,4640,14850,4061,14560,3481xe">
              <v:path arrowok="t"/>
              <v:fill on="t" focussize="0,0"/>
              <v:stroke on="f"/>
              <v:imagedata o:title=""/>
              <o:lock v:ext="edit"/>
            </v:shape>
            <v:shape id="_x0000_s1134" o:spid="_x0000_s1134" style="position:absolute;left:13297;top:3481;height:1160;width:1553;" filled="f" stroked="t" coordorigin="13297,3481" coordsize="1553,1160" path="m13297,4061l13587,3481,14560,3481,14850,4061,14560,4640,13587,4640,13297,4061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35" o:spid="_x0000_s1135" style="position:absolute;left:10315;top:3002;height:2453;width:243;" fillcolor="#4471C4" filled="t" stroked="f" coordorigin="10315,3002" coordsize="243,2453" path="m10558,3002l10315,3002,10315,5334,10436,5455,10558,5334,10558,3002xe">
              <v:path arrowok="t"/>
              <v:fill on="t" focussize="0,0"/>
              <v:stroke on="f"/>
              <v:imagedata o:title=""/>
              <o:lock v:ext="edit"/>
            </v:shape>
            <v:shape id="_x0000_s1136" o:spid="_x0000_s1136" style="position:absolute;left:10311;top:3095;height:1682;width:249;" fillcolor="#2E5496" filled="t" stroked="f" coordorigin="10312,3095" coordsize="249,1682" path="m10556,3095l10312,3096,10316,4655,10439,4777,10560,4655,10556,3095xe">
              <v:path arrowok="t"/>
              <v:fill on="t" focussize="0,0"/>
              <v:stroke on="f"/>
              <v:imagedata o:title=""/>
              <o:lock v:ext="edit"/>
            </v:shape>
            <v:shape id="_x0000_s1137" o:spid="_x0000_s1137" style="position:absolute;left:8809;top:4323;height:1064;width:1234;" fillcolor="#213CA1" filled="t" stroked="f" coordorigin="8809,4324" coordsize="1234,1064" path="m9777,4324l9075,4324,8809,4855,9075,5387,9777,5387,10043,4855,9777,4324xe">
              <v:path arrowok="t"/>
              <v:fill on="t" focussize="0,0"/>
              <v:stroke on="f"/>
              <v:imagedata o:title=""/>
              <o:lock v:ext="edit"/>
            </v:shape>
            <v:shape id="_x0000_s1138" o:spid="_x0000_s1138" style="position:absolute;left:8809;top:4323;height:1064;width:1234;" filled="f" stroked="t" coordorigin="8809,4324" coordsize="1234,1064" path="m8809,4855l9075,4324,9777,4324,10043,4855,9777,5387,9075,5387,8809,4855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39" o:spid="_x0000_s1139" o:spt="100" style="position:absolute;left:5656;top:5177;height:3205;width:7412;" fillcolor="#2E5496" filled="t" stroked="f" coordorigin="5657,5177" coordsize="7412,3205" adj="" path="m10150,5234l10094,5177,10036,5234,10034,5933,5831,5933,5774,5989,5831,6046,10145,6046,10145,6044,10148,6044,10150,5234xm10293,5682l10236,5625,10179,5682,10177,6367,8173,6367,8173,6368,8092,6368,8095,7510,5714,7510,5657,7567,5714,7625,8210,7625,8210,7510,8209,7510,8206,6480,10291,6480,10291,6367,10291,6367,10293,5682xm10573,8325l10565,5717,10451,5718,10459,8325,10516,8382,10573,8325xm11333,6018l11276,5962,10843,5962,10842,5719,10729,5719,10729,5962,10728,5962,10728,6074,11276,6074,11333,6018xm13068,6660l13010,6602,10598,6602,10598,6718,13010,6718,13068,666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40" o:spid="_x0000_s1140" style="position:absolute;left:11394;top:5487;height:1064;width:1234;" fillcolor="#213CA1" filled="t" stroked="f" coordorigin="11394,5488" coordsize="1234,1064" path="m12362,5488l11660,5488,11394,6019,11660,6551,12362,6551,12628,6019,12362,5488xe">
              <v:path arrowok="t"/>
              <v:fill on="t" focussize="0,0"/>
              <v:stroke on="f"/>
              <v:imagedata o:title=""/>
              <o:lock v:ext="edit"/>
            </v:shape>
            <v:shape id="_x0000_s1141" o:spid="_x0000_s1141" style="position:absolute;left:11394;top:5487;height:1064;width:1234;" filled="f" stroked="t" coordorigin="11394,5488" coordsize="1234,1064" path="m11394,6019l11660,5488,12362,5488,12628,6019,12362,6551,11660,6551,11394,6019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42" o:spid="_x0000_s1142" style="position:absolute;left:10588;top:5755;height:939;width:117;" fillcolor="#2E5496" filled="t" stroked="f" coordorigin="10588,5755" coordsize="117,939" path="m10702,5755l10588,5756,10591,6637,10648,6694,10705,6637,10702,5755xe">
              <v:path arrowok="t"/>
              <v:fill on="t" focussize="0,0"/>
              <v:stroke on="f"/>
              <v:imagedata o:title=""/>
              <o:lock v:ext="edit"/>
            </v:shape>
            <v:shape id="_x0000_s1143" o:spid="_x0000_s1143" o:spt="100" style="position:absolute;left:4394;top:2740;height:60;width:7133;" filled="f" stroked="t" coordorigin="4394,2741" coordsize="7133,60" adj="" path="m7598,2798l4394,2800m11527,2741l10555,2741e">
              <v:path arrowok="t" o:connecttype="segments"/>
              <v:fill on="f" focussize="0,0"/>
              <v:stroke weight="0.48pt" color="#F1F1F1" joinstyle="round"/>
              <v:imagedata o:title=""/>
              <o:lock v:ext="edit"/>
            </v:shape>
            <v:rect id="_x0000_s1144" o:spid="_x0000_s1144" o:spt="1" style="position:absolute;left:4123;top:2054;height:228;width:1973;" fillcolor="#001F5F" filled="t" stroked="f" coordsize="21600,21600">
              <v:path/>
              <v:fill on="t" opacity="14392f" focussize="0,0"/>
              <v:stroke on="f"/>
              <v:imagedata o:title=""/>
              <o:lock v:ext="edit"/>
            </v:rect>
            <v:shape id="_x0000_s1145" o:spid="_x0000_s1145" style="position:absolute;left:13984;top:3979;height:72;width:94;" fillcolor="#4471C4" filled="t" stroked="f" coordorigin="13985,3979" coordsize="94,72" path="m14032,3979l14013,3982,13999,3990,13988,4001,13985,4015,13988,4029,13999,4041,14013,4048,14032,4051,14050,4048,14065,4041,14075,4029,14078,4015,14075,4001,14065,3990,14050,3982,14032,3979xe">
              <v:path arrowok="t"/>
              <v:fill on="t" focussize="0,0"/>
              <v:stroke on="f"/>
              <v:imagedata o:title=""/>
              <o:lock v:ext="edit"/>
            </v:shape>
            <v:shape id="_x0000_s1146" o:spid="_x0000_s1146" style="position:absolute;left:13984;top:3979;height:72;width:94;" filled="f" stroked="t" coordorigin="13985,3979" coordsize="94,72" path="m14078,4015l14075,4029,14065,4041,14050,4048,14032,4051,14013,4048,13999,4041,13988,4029,13985,4015,13988,4001,13999,3990,14013,3982,14032,3979,14050,3982,14065,3990,14075,4001,14078,4015xe">
              <v:path arrowok="t"/>
              <v:fill on="f" focussize="0,0"/>
              <v:stroke weight="0.96pt" color="#F1F1F1"/>
              <v:imagedata o:title=""/>
              <o:lock v:ext="edit"/>
            </v:shape>
            <v:line id="_x0000_s1147" o:spid="_x0000_s1147" o:spt="20" style="position:absolute;left:14078;top:2594;flip:y;height:1362;width:680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148" o:spid="_x0000_s1148" style="position:absolute;left:8194;top:8550;height:1064;width:1234;" fillcolor="#213CA1" filled="t" stroked="f" coordorigin="8195,8550" coordsize="1234,1064" path="m9163,8550l8461,8550,8195,9082,8461,9613,9163,9613,9428,9082,9163,8550xe">
              <v:path arrowok="t"/>
              <v:fill on="t" focussize="0,0"/>
              <v:stroke on="f"/>
              <v:imagedata o:title=""/>
              <o:lock v:ext="edit"/>
            </v:shape>
            <v:shape id="_x0000_s1149" o:spid="_x0000_s1149" style="position:absolute;left:8194;top:8550;height:1064;width:1234;" filled="f" stroked="t" coordorigin="8195,8550" coordsize="1234,1064" path="m8195,9082l8461,8550,9163,8550,9428,9082,9163,9613,8461,9613,8195,9082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50" o:spid="_x0000_s1150" style="position:absolute;left:8760;top:9045;height:72;width:72;" fillcolor="#4471C4" filled="t" stroked="f" coordorigin="8760,9046" coordsize="72,72" path="m8796,9046l8782,9048,8771,9056,8763,9068,8760,9082,8763,9096,8771,9107,8782,9115,8796,9118,8810,9115,8821,9107,8829,9096,8832,9082,8829,9068,8821,9056,8810,9048,8796,9046xe">
              <v:path arrowok="t"/>
              <v:fill on="t" focussize="0,0"/>
              <v:stroke on="f"/>
              <v:imagedata o:title=""/>
              <o:lock v:ext="edit"/>
            </v:shape>
            <v:shape id="_x0000_s1151" o:spid="_x0000_s1151" style="position:absolute;left:8760;top:9045;height:72;width:72;" filled="f" stroked="t" coordorigin="8760,9046" coordsize="72,72" path="m8760,9082l8763,9068,8771,9056,8782,9048,8796,9046,8810,9048,8821,9056,8829,9068,8832,9082,8829,9096,8821,9107,8810,9115,8796,9118,8782,9115,8771,9107,8763,9096,8760,9082xe">
              <v:path arrowok="t"/>
              <v:fill on="f" focussize="0,0"/>
              <v:stroke weight="0.96pt" color="#F1F1F1"/>
              <v:imagedata o:title=""/>
              <o:lock v:ext="edit"/>
            </v:shape>
            <v:shape id="_x0000_s1152" o:spid="_x0000_s1152" style="position:absolute;left:9772;top:9624;height:72;width:72;" fillcolor="#4471C4" filled="t" stroked="f" coordorigin="9773,9624" coordsize="72,72" path="m9809,9624l9795,9627,9783,9635,9776,9646,9773,9660,9776,9674,9783,9685,9795,9693,9809,9696,9823,9693,9834,9685,9842,9674,9845,9660,9842,9646,9834,9635,9823,9627,9809,9624xe">
              <v:path arrowok="t"/>
              <v:fill on="t" focussize="0,0"/>
              <v:stroke on="f"/>
              <v:imagedata o:title=""/>
              <o:lock v:ext="edit"/>
            </v:shape>
            <v:shape id="_x0000_s1153" o:spid="_x0000_s1153" style="position:absolute;left:9772;top:9624;height:72;width:72;" filled="f" stroked="t" coordorigin="9773,9624" coordsize="72,72" path="m9773,9660l9776,9646,9783,9635,9795,9627,9809,9624,9823,9627,9834,9635,9842,9646,9845,9660,9842,9674,9834,9685,9823,9693,9809,9696,9795,9693,9783,9685,9776,9674,9773,9660xe">
              <v:path arrowok="t"/>
              <v:fill on="f" focussize="0,0"/>
              <v:stroke weight="0.96pt" color="#F1F1F1"/>
              <v:imagedata o:title=""/>
              <o:lock v:ext="edit"/>
            </v:shape>
            <v:line id="_x0000_s1154" o:spid="_x0000_s1154" o:spt="20" style="position:absolute;left:9833;top:9686;height:587;width:672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155" o:spid="_x0000_s1155" style="position:absolute;left:10237;top:8562;height:1064;width:1234;" fillcolor="#213CA1" filled="t" stroked="f" coordorigin="10237,8562" coordsize="1234,1064" path="m11205,8562l10503,8562,10237,9094,10503,9625,11205,9625,11471,9094,11205,8562xe">
              <v:path arrowok="t"/>
              <v:fill on="t" focussize="0,0"/>
              <v:stroke on="f"/>
              <v:imagedata o:title=""/>
              <o:lock v:ext="edit"/>
            </v:shape>
            <v:shape id="_x0000_s1156" o:spid="_x0000_s1156" style="position:absolute;left:10237;top:8562;height:1064;width:1234;" filled="f" stroked="t" coordorigin="10237,8562" coordsize="1234,1064" path="m10237,9094l10503,8562,11205,8562,11471,9094,11205,9625,10503,9625,10237,9094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57" o:spid="_x0000_s1157" style="position:absolute;left:10828;top:9062;height:72;width:72;" fillcolor="#4471C4" filled="t" stroked="f" coordorigin="10829,9062" coordsize="72,72" path="m10865,9062l10851,9065,10839,9073,10832,9084,10829,9098,10832,9112,10839,9124,10851,9132,10865,9134,10879,9132,10890,9124,10898,9112,10901,9098,10898,9084,10890,9073,10879,9065,10865,9062xe">
              <v:path arrowok="t"/>
              <v:fill on="t" focussize="0,0"/>
              <v:stroke on="f"/>
              <v:imagedata o:title=""/>
              <o:lock v:ext="edit"/>
            </v:shape>
            <v:shape id="_x0000_s1158" o:spid="_x0000_s1158" style="position:absolute;left:10828;top:9062;height:72;width:72;" filled="f" stroked="t" coordorigin="10829,9062" coordsize="72,72" path="m10829,9098l10832,9084,10839,9073,10851,9065,10865,9062,10879,9065,10890,9073,10898,9084,10901,9098,10898,9112,10890,9124,10879,9132,10865,9134,10851,9132,10839,9124,10832,9112,10829,9098xe">
              <v:path arrowok="t"/>
              <v:fill on="f" focussize="0,0"/>
              <v:stroke weight="0.96pt" color="#F1F1F1"/>
              <v:imagedata o:title=""/>
              <o:lock v:ext="edit"/>
            </v:shape>
            <v:line id="_x0000_s1159" o:spid="_x0000_s1159" o:spt="20" style="position:absolute;left:10901;top:9017;flip:y;height:80;width:698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160" o:spid="_x0000_s1160" o:spt="100" style="position:absolute;left:10516;top:9012;height:1263;width:3054;" filled="f" stroked="t" coordorigin="10517,9012" coordsize="3054,1263" adj="" path="m13571,9012l11587,9017m11666,10274l10517,10274e">
              <v:path arrowok="t" o:connecttype="segments"/>
              <v:fill on="f" focussize="0,0"/>
              <v:stroke weight="0.48pt" color="#FFFFFF" joinstyle="round"/>
              <v:imagedata o:title=""/>
              <o:lock v:ext="edit"/>
            </v:shape>
            <v:shape id="_x0000_s1161" o:spid="_x0000_s1161" style="position:absolute;left:10504;top:9674;height:598;width:1160;" fillcolor="#001F5F" filled="t" stroked="f" coordorigin="10505,9674" coordsize="1160,598" path="m11664,9974l11390,9974,11390,9674,10505,9674,10505,9974,10517,9974,10517,10272,11664,10272,11664,9974xe">
              <v:path arrowok="t"/>
              <v:fill on="t" opacity="14392f" focussize="0,0"/>
              <v:stroke on="f"/>
              <v:imagedata o:title=""/>
              <o:lock v:ext="edit"/>
            </v:shape>
            <v:shape id="_x0000_s1162" o:spid="_x0000_s1162" style="position:absolute;left:8886;top:2432;height:1534;width:1779;" fillcolor="#213CA1" filled="t" stroked="f" coordorigin="8886,2432" coordsize="1779,1534" path="m10281,2432l9269,2432,8886,3199,9269,3966,10281,3966,10664,3199,10281,2432xe">
              <v:path arrowok="t"/>
              <v:fill on="t" focussize="0,0"/>
              <v:stroke on="f"/>
              <v:imagedata o:title=""/>
              <o:lock v:ext="edit"/>
            </v:shape>
            <v:shape id="_x0000_s1163" o:spid="_x0000_s1163" style="position:absolute;left:8886;top:2432;height:1534;width:1779;" filled="f" stroked="t" coordorigin="8886,2432" coordsize="1779,1534" path="m8886,3199l9269,2432,10281,2432,10664,3199,10281,3966,9269,3966,8886,3199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64" o:spid="_x0000_s1164" style="position:absolute;left:9746;top:3007;height:72;width:72;" fillcolor="#4471C4" filled="t" stroked="f" coordorigin="9746,3007" coordsize="72,72" path="m9782,3007l9768,3010,9757,3018,9749,3029,9746,3043,9749,3057,9757,3069,9768,3076,9782,3079,9796,3076,9808,3069,9816,3057,9818,3043,9816,3029,9808,3018,9796,3010,9782,3007xe">
              <v:path arrowok="t"/>
              <v:fill on="t" focussize="0,0"/>
              <v:stroke on="f"/>
              <v:imagedata o:title=""/>
              <o:lock v:ext="edit"/>
            </v:shape>
            <v:shape id="_x0000_s1165" o:spid="_x0000_s1165" style="position:absolute;left:9746;top:3007;height:72;width:72;" filled="f" stroked="t" coordorigin="9746,3007" coordsize="72,72" path="m9746,3043l9749,3029,9757,3018,9768,3010,9782,3007,9796,3010,9808,3018,9816,3029,9818,3043,9816,3057,9808,3069,9796,3076,9782,3079,9768,3076,9757,3069,9749,3057,9746,3043xe">
              <v:path arrowok="t"/>
              <v:fill on="f" focussize="0,0"/>
              <v:stroke weight="0.96pt" color="#F1F1F1"/>
              <v:imagedata o:title=""/>
              <o:lock v:ext="edit"/>
            </v:shape>
            <v:line id="_x0000_s1166" o:spid="_x0000_s1166" o:spt="20" style="position:absolute;left:9809;top:2741;flip:y;height:277;width:742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167" o:spid="_x0000_s1167" style="position:absolute;left:2528;top:2307;height:1695;width:1964;" fillcolor="#213CA1" filled="t" stroked="f" coordorigin="2528,2308" coordsize="1964,1695" path="m4068,2308l2952,2308,2528,3155,2952,4002,4068,4002,4492,3155,4068,2308xe">
              <v:path arrowok="t"/>
              <v:fill on="t" focussize="0,0"/>
              <v:stroke on="f"/>
              <v:imagedata o:title=""/>
              <o:lock v:ext="edit"/>
            </v:shape>
            <v:shape id="_x0000_s1168" o:spid="_x0000_s1168" style="position:absolute;left:2528;top:2307;height:1695;width:1964;" filled="f" stroked="t" coordorigin="2528,2308" coordsize="1964,1695" path="m2528,3155l2952,2308,4068,2308,4492,3155,4068,4002,2952,4002,2528,3155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69" o:spid="_x0000_s1169" style="position:absolute;left:3472;top:3115;height:72;width:72;" fillcolor="#4471C4" filled="t" stroked="f" coordorigin="3473,3115" coordsize="72,72" path="m3509,3115l3495,3118,3483,3126,3476,3137,3473,3151,3476,3165,3483,3177,3495,3184,3509,3187,3523,3184,3534,3177,3542,3165,3545,3151,3542,3137,3534,3126,3523,3118,3509,3115xe">
              <v:path arrowok="t"/>
              <v:fill on="t" focussize="0,0"/>
              <v:stroke on="f"/>
              <v:imagedata o:title=""/>
              <o:lock v:ext="edit"/>
            </v:shape>
            <v:shape id="_x0000_s1170" o:spid="_x0000_s1170" style="position:absolute;left:3472;top:3115;height:72;width:72;" filled="f" stroked="t" coordorigin="3473,3115" coordsize="72,72" path="m3473,3151l3476,3137,3483,3126,3495,3118,3509,3115,3523,3118,3534,3126,3542,3137,3545,3151,3542,3165,3534,3177,3523,3184,3509,3187,3495,3184,3483,3177,3476,3165,3473,3151xe">
              <v:path arrowok="t"/>
              <v:fill on="f" focussize="0,0"/>
              <v:stroke weight="0.96pt" color="#F1F1F1"/>
              <v:imagedata o:title=""/>
              <o:lock v:ext="edit"/>
            </v:shape>
            <v:line id="_x0000_s1171" o:spid="_x0000_s1171" o:spt="20" style="position:absolute;left:3535;top:2801;flip:y;height:325;width:863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rect id="_x0000_s1172" o:spid="_x0000_s1172" o:spt="1" style="position:absolute;left:10353;top:2013;height:252;width:1268;" fillcolor="#001F5F" filled="t" stroked="f" coordsize="21600,21600">
              <v:path/>
              <v:fill on="t" opacity="14392f" focussize="0,0"/>
              <v:stroke on="f"/>
              <v:imagedata o:title=""/>
              <o:lock v:ext="edit"/>
            </v:rect>
            <v:shape id="_x0000_s1173" o:spid="_x0000_s1173" style="position:absolute;left:10398;top:3364;height:1904;width:989;" fillcolor="#4471C4" filled="t" stroked="f" coordorigin="10398,3364" coordsize="989,1904" path="m10621,3364l10398,3462,11164,5205,11325,5267,11387,5107,10621,3364xe">
              <v:path arrowok="t"/>
              <v:fill on="t" focussize="0,0"/>
              <v:stroke on="f"/>
              <v:imagedata o:title=""/>
              <o:lock v:ext="edit"/>
            </v:shape>
            <v:shape id="_x0000_s1174" o:spid="_x0000_s1174" style="position:absolute;left:10342;top:3230;height:1199;width:677;" fillcolor="#2E5496" filled="t" stroked="f" coordorigin="10342,3230" coordsize="677,1199" path="m10565,3230l10342,3328,10795,4366,10956,4429,11018,4268,10565,3230xe">
              <v:path arrowok="t"/>
              <v:fill on="t" focussize="0,0"/>
              <v:stroke on="f"/>
              <v:imagedata o:title=""/>
              <o:lock v:ext="edit"/>
            </v:shape>
            <v:shape id="_x0000_s1175" o:spid="_x0000_s1175" style="position:absolute;left:9852;top:2973;height:994;width:1155;" fillcolor="#4471C4" filled="t" stroked="f" coordorigin="9852,2974" coordsize="1155,994" path="m10758,2974l10100,2974,9852,3470,10100,3967,10758,3967,11006,3470,10758,2974xe">
              <v:path arrowok="t"/>
              <v:fill on="t" focussize="0,0"/>
              <v:stroke on="f"/>
              <v:imagedata o:title=""/>
              <o:lock v:ext="edit"/>
            </v:shape>
            <v:shape id="_x0000_s1176" o:spid="_x0000_s1176" style="position:absolute;left:9852;top:2973;height:994;width:1155;" filled="f" stroked="t" coordorigin="9852,2974" coordsize="1155,994" path="m9852,3470l10100,2974,10758,2974,11006,3470,10758,3967,10100,3967,9852,3470xe">
              <v:path arrowok="t"/>
              <v:fill on="f" focussize="0,0"/>
              <v:stroke weight="0.96pt" color="#FFFFFF"/>
              <v:imagedata o:title=""/>
              <o:lock v:ext="edit"/>
            </v:shape>
            <v:shape id="_x0000_s1177" o:spid="_x0000_s1177" style="position:absolute;left:10825;top:4321;height:1064;width:1236;" fillcolor="#213CA1" filled="t" stroked="f" coordorigin="10825,4321" coordsize="1236,1064" path="m11795,4321l11091,4321,10825,4853,11091,5384,11795,5384,12061,4853,11795,4321xe">
              <v:path arrowok="t"/>
              <v:fill on="t" focussize="0,0"/>
              <v:stroke on="f"/>
              <v:imagedata o:title=""/>
              <o:lock v:ext="edit"/>
            </v:shape>
            <v:shape id="_x0000_s1178" o:spid="_x0000_s1178" style="position:absolute;left:10825;top:4321;height:1064;width:1236;" filled="f" stroked="t" coordorigin="10825,4321" coordsize="1236,1064" path="m10825,4853l11091,4321,11795,4321,12061,4853,11795,5384,11091,5384,10825,4853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79" o:spid="_x0000_s1179" style="position:absolute;left:4458;top:2917;height:1064;width:1234;" fillcolor="#213CA1" filled="t" stroked="f" coordorigin="4458,2917" coordsize="1234,1064" path="m5426,2917l4724,2917,4458,3449,4724,3980,5426,3980,5692,3449,5426,2917xe">
              <v:path arrowok="t"/>
              <v:fill on="t" focussize="0,0"/>
              <v:stroke on="f"/>
              <v:imagedata o:title=""/>
              <o:lock v:ext="edit"/>
            </v:shape>
            <v:shape id="_x0000_s1180" o:spid="_x0000_s1180" style="position:absolute;left:4458;top:2917;height:1064;width:1234;" filled="f" stroked="t" coordorigin="4458,2917" coordsize="1234,1064" path="m4458,3449l4724,2917,5426,2917,5692,3449,5426,3980,4724,3980,4458,3449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81" o:spid="_x0000_s1181" o:spt="100" style="position:absolute;left:4272;top:2263;height:6624;width:8434;" fillcolor="#001F5F" filled="t" stroked="f" coordorigin="4272,2263" coordsize="8434,6624" adj="" path="m6139,2282l4272,2282,4272,2510,6139,2510,6139,2282xm7980,8474l5887,8474,5887,8683,6000,8683,6000,8887,7980,8887,7980,8683,7980,8474xm12706,2263l10416,2263,10416,2515,10550,2515,10550,2722,11549,2722,11549,2515,12706,2515,12706,2263xe">
              <v:path arrowok="t" o:connecttype="segments"/>
              <v:fill on="t" opacity="14392f" focussize="0,0"/>
              <v:stroke on="f" joinstyle="round"/>
              <v:imagedata o:title=""/>
              <o:lock v:ext="edit"/>
            </v:shape>
            <v:shape id="_x0000_s1182" o:spid="_x0000_s1182" style="position:absolute;left:15255;top:4825;height:1064;width:1234;" fillcolor="#213CA1" filled="t" stroked="f" coordorigin="15256,4825" coordsize="1234,1064" path="m16223,4825l15521,4825,15256,5357,15521,5888,16223,5888,16489,5357,16223,4825xe">
              <v:path arrowok="t"/>
              <v:fill on="t" focussize="0,0"/>
              <v:stroke on="f"/>
              <v:imagedata o:title=""/>
              <o:lock v:ext="edit"/>
            </v:shape>
            <v:shape id="_x0000_s1183" o:spid="_x0000_s1183" style="position:absolute;left:15255;top:4825;height:1064;width:1234;" filled="f" stroked="t" coordorigin="15256,4825" coordsize="1234,1064" path="m15256,5357l15521,4825,16223,4825,16489,5357,16223,5888,15521,5888,15256,5357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84" o:spid="_x0000_s1184" style="position:absolute;left:15847;top:5292;height:72;width:72;" fillcolor="#4471C4" filled="t" stroked="f" coordorigin="15847,5292" coordsize="72,72" path="m15883,5292l15869,5295,15858,5303,15850,5314,15847,5328,15850,5342,15858,5353,15869,5361,15883,5364,15897,5361,15909,5353,15916,5342,15919,5328,15916,5314,15909,5303,15897,5295,15883,5292xe">
              <v:path arrowok="t"/>
              <v:fill on="t" focussize="0,0"/>
              <v:stroke on="f"/>
              <v:imagedata o:title=""/>
              <o:lock v:ext="edit"/>
            </v:shape>
            <v:shape id="_x0000_s1185" o:spid="_x0000_s1185" style="position:absolute;left:15847;top:5292;height:72;width:72;" filled="f" stroked="t" coordorigin="15847,5292" coordsize="72,72" path="m15847,5328l15850,5314,15858,5303,15869,5295,15883,5292,15897,5295,15909,5303,15916,5314,15919,5328,15916,5342,15909,5353,15897,5361,15883,5364,15869,5361,15858,5353,15850,5342,15847,5328xe">
              <v:path arrowok="t"/>
              <v:fill on="f" focussize="0,0"/>
              <v:stroke weight="0.96pt" color="#F1F1F1"/>
              <v:imagedata o:title=""/>
              <o:lock v:ext="edit"/>
            </v:shape>
            <v:line id="_x0000_s1186" o:spid="_x0000_s1186" o:spt="20" style="position:absolute;left:15898;top:5335;height:110;width:638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187" o:spid="_x0000_s1187" o:spt="100" style="position:absolute;left:16284;top:4699;height:356;width:1966;" fillcolor="#001F5F" filled="t" stroked="f" coordorigin="16284,4699" coordsize="1966,356" adj="" path="m17995,4877l16385,4877,16385,5054,17995,5054,17995,4877xm18250,4699l16284,4699,16284,4877,18250,4877,18250,4699xe">
              <v:path arrowok="t" o:connecttype="segments"/>
              <v:fill on="t" opacity="19789f" focussize="0,0"/>
              <v:stroke on="f" joinstyle="round"/>
              <v:imagedata o:title=""/>
              <o:lock v:ext="edit"/>
            </v:shape>
            <v:shape id="_x0000_s1188" o:spid="_x0000_s1188" style="position:absolute;left:13107;top:5847;height:1587;width:1757;" fillcolor="#213CA1" filled="t" stroked="f" coordorigin="13108,5848" coordsize="1757,1587" path="m14468,5848l13504,5848,13108,6641,13504,7434,14468,7434,14864,6641,14468,5848xe">
              <v:path arrowok="t"/>
              <v:fill on="t" focussize="0,0"/>
              <v:stroke on="f"/>
              <v:imagedata o:title=""/>
              <o:lock v:ext="edit"/>
            </v:shape>
            <v:shape id="_x0000_s1189" o:spid="_x0000_s1189" style="position:absolute;left:13107;top:5847;height:1587;width:1757;" filled="f" stroked="t" coordorigin="13108,5848" coordsize="1757,1587" path="m13108,6641l13504,5848,14468,5848,14864,6641,14468,7434,13504,7434,13108,6641xe">
              <v:path arrowok="t"/>
              <v:fill on="f" focussize="0,0"/>
              <v:stroke weight="1.56pt" color="#FFFFFF"/>
              <v:imagedata o:title=""/>
              <o:lock v:ext="edit"/>
            </v:shape>
            <v:rect id="_x0000_s1190" o:spid="_x0000_s1190" o:spt="1" style="position:absolute;left:4365;top:2510;height:284;width:3221;" fillcolor="#001F5F" filled="t" stroked="f" coordsize="21600,21600">
              <v:path/>
              <v:fill on="t" opacity="14392f" focussize="0,0"/>
              <v:stroke on="f"/>
              <v:imagedata o:title=""/>
              <o:lock v:ext="edit"/>
            </v:rect>
            <v:shape id="_x0000_s1191" o:spid="_x0000_s1191" style="position:absolute;left:9132;top:5659;height:1147;width:1299;" fillcolor="#2E5496" filled="t" stroked="f" coordorigin="9132,5660" coordsize="1299,1147" path="m10430,5717l10373,5660,10316,5716,10313,6691,9132,6691,9132,6806,10358,6806,10360,6805,10427,6805,10430,5717xe">
              <v:path arrowok="t"/>
              <v:fill on="t" focussize="0,0"/>
              <v:stroke on="f"/>
              <v:imagedata o:title=""/>
              <o:lock v:ext="edit"/>
            </v:shape>
            <v:shape id="_x0000_s1192" o:spid="_x0000_s1192" style="position:absolute;left:9822;top:4866;height:1064;width:1234;" fillcolor="#213CA1" filled="t" stroked="f" coordorigin="9822,4866" coordsize="1234,1064" path="m10790,4866l10088,4866,9822,5398,10088,5929,10790,5929,11056,5398,10790,4866xe">
              <v:path arrowok="t"/>
              <v:fill on="t" focussize="0,0"/>
              <v:stroke on="f"/>
              <v:imagedata o:title=""/>
              <o:lock v:ext="edit"/>
            </v:shape>
            <v:shape id="_x0000_s1193" o:spid="_x0000_s1193" style="position:absolute;left:9822;top:4866;height:1064;width:1234;" filled="f" stroked="t" coordorigin="9822,4866" coordsize="1234,1064" path="m9822,5398l10088,4866,10790,4866,11056,5398,10790,5929,10088,5929,9822,5398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94" o:spid="_x0000_s1194" style="position:absolute;left:9111;top:6691;height:238;width:115;" fillcolor="#2E5496" filled="t" stroked="f" coordorigin="9111,6691" coordsize="115,238" path="m9225,6691l9111,6692,9112,6872,9169,6929,9225,6872,9225,6691xe">
              <v:path arrowok="t"/>
              <v:fill on="t" focussize="0,0"/>
              <v:stroke on="f"/>
              <v:imagedata o:title=""/>
              <o:lock v:ext="edit"/>
            </v:shape>
            <v:shape id="_x0000_s1195" o:spid="_x0000_s1195" style="position:absolute;left:15255;top:2845;height:1064;width:1234;" fillcolor="#213CA1" filled="t" stroked="f" coordorigin="15256,2845" coordsize="1234,1064" path="m16223,2845l15521,2845,15256,3377,15521,3908,16223,3908,16489,3377,16223,2845xe">
              <v:path arrowok="t"/>
              <v:fill on="t" focussize="0,0"/>
              <v:stroke on="f"/>
              <v:imagedata o:title=""/>
              <o:lock v:ext="edit"/>
            </v:shape>
            <v:shape id="_x0000_s1196" o:spid="_x0000_s1196" style="position:absolute;left:15255;top:2845;height:1064;width:1234;" filled="f" stroked="t" coordorigin="15256,2845" coordsize="1234,1064" path="m15256,3377l15521,2845,16223,2845,16489,3377,16223,3908,15521,3908,15256,3377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197" o:spid="_x0000_s1197" style="position:absolute;left:15847;top:3312;height:72;width:72;" fillcolor="#4471C4" filled="t" stroked="f" coordorigin="15847,3312" coordsize="72,72" path="m15883,3312l15869,3315,15858,3323,15850,3334,15847,3348,15850,3362,15858,3373,15869,3381,15883,3384,15897,3381,15909,3373,15916,3362,15919,3348,15916,3334,15909,3323,15897,3315,15883,3312xe">
              <v:path arrowok="t"/>
              <v:fill on="t" focussize="0,0"/>
              <v:stroke on="f"/>
              <v:imagedata o:title=""/>
              <o:lock v:ext="edit"/>
            </v:shape>
            <v:shape id="_x0000_s1198" o:spid="_x0000_s1198" style="position:absolute;left:15847;top:3312;height:72;width:72;" filled="f" stroked="t" coordorigin="15847,3312" coordsize="72,72" path="m15847,3348l15850,3334,15858,3323,15869,3315,15883,3312,15897,3315,15909,3323,15916,3334,15919,3348,15916,3362,15909,3373,15897,3381,15883,3384,15869,3381,15858,3373,15850,3362,15847,3348xe">
              <v:path arrowok="t"/>
              <v:fill on="f" focussize="0,0"/>
              <v:stroke weight="0.96pt" color="#F1F1F1"/>
              <v:imagedata o:title=""/>
              <o:lock v:ext="edit"/>
            </v:shape>
            <v:line id="_x0000_s1199" o:spid="_x0000_s1199" o:spt="20" style="position:absolute;left:15898;top:3355;height:110;width:638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200" o:spid="_x0000_s1200" o:spt="100" style="position:absolute;left:16284;top:2721;height:353;width:1966;" fillcolor="#001F5F" filled="t" stroked="f" coordorigin="16284,2722" coordsize="1966,353" adj="" path="m17995,2897l16385,2897,16385,3074,17995,3074,17995,2897xm18250,2722l16284,2722,16284,2897,18250,2897,18250,2722xe">
              <v:path arrowok="t" o:connecttype="segments"/>
              <v:fill on="t" opacity="19789f" focussize="0,0"/>
              <v:stroke on="f" joinstyle="round"/>
              <v:imagedata o:title=""/>
              <o:lock v:ext="edit"/>
            </v:shape>
            <v:shape id="_x0000_s1201" o:spid="_x0000_s1201" style="position:absolute;left:15255;top:6906;height:1064;width:1234;" fillcolor="#213CA1" filled="t" stroked="f" coordorigin="15256,6906" coordsize="1234,1064" path="m16223,6906l15521,6906,15256,7438,15521,7969,16223,7969,16489,7438,16223,6906xe">
              <v:path arrowok="t"/>
              <v:fill on="t" focussize="0,0"/>
              <v:stroke on="f"/>
              <v:imagedata o:title=""/>
              <o:lock v:ext="edit"/>
            </v:shape>
            <v:shape id="_x0000_s1202" o:spid="_x0000_s1202" style="position:absolute;left:15255;top:6906;height:1064;width:1234;" filled="f" stroked="t" coordorigin="15256,6906" coordsize="1234,1064" path="m15256,7438l15521,6906,16223,6906,16489,7438,16223,7969,15521,7969,15256,7438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203" o:spid="_x0000_s1203" style="position:absolute;left:15847;top:7372;height:72;width:72;" fillcolor="#4471C4" filled="t" stroked="f" coordorigin="15847,7373" coordsize="72,72" path="m15883,7373l15869,7376,15858,7383,15850,7395,15847,7409,15850,7423,15858,7434,15869,7442,15883,7445,15897,7442,15909,7434,15916,7423,15919,7409,15916,7395,15909,7383,15897,7376,15883,7373xe">
              <v:path arrowok="t"/>
              <v:fill on="t" focussize="0,0"/>
              <v:stroke on="f"/>
              <v:imagedata o:title=""/>
              <o:lock v:ext="edit"/>
            </v:shape>
            <v:shape id="_x0000_s1204" o:spid="_x0000_s1204" style="position:absolute;left:15847;top:7372;height:72;width:72;" filled="f" stroked="t" coordorigin="15847,7373" coordsize="72,72" path="m15847,7409l15850,7395,15858,7383,15869,7376,15883,7373,15897,7376,15909,7383,15916,7395,15919,7409,15916,7423,15909,7434,15897,7442,15883,7445,15869,7442,15858,7434,15850,7423,15847,7409xe">
              <v:path arrowok="t"/>
              <v:fill on="f" focussize="0,0"/>
              <v:stroke weight="0.96pt" color="#F1F1F1"/>
              <v:imagedata o:title=""/>
              <o:lock v:ext="edit"/>
            </v:shape>
            <v:line id="_x0000_s1205" o:spid="_x0000_s1205" o:spt="20" style="position:absolute;left:15898;top:7416;height:110;width:638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206" o:spid="_x0000_s1206" style="position:absolute;left:16284;top:6780;height:356;width:1966;" fillcolor="#001F5F" filled="t" stroked="f" coordorigin="16284,6780" coordsize="1966,356" path="m18250,6780l16284,6780,16284,6958,16385,6958,16385,7135,17995,7135,17995,6958,18250,6958,18250,6780xe">
              <v:path arrowok="t"/>
              <v:fill on="t" opacity="19789f" focussize="0,0"/>
              <v:stroke on="f"/>
              <v:imagedata o:title=""/>
              <o:lock v:ext="edit"/>
            </v:shape>
            <v:shape id="_x0000_s1207" o:spid="_x0000_s1207" style="position:absolute;left:15255;top:8838;height:1064;width:1234;" fillcolor="#213CA1" filled="t" stroked="f" coordorigin="15256,8838" coordsize="1234,1064" path="m16223,8838l15521,8838,15256,9370,15521,9901,16223,9901,16489,9370,16223,8838xe">
              <v:path arrowok="t"/>
              <v:fill on="t" focussize="0,0"/>
              <v:stroke on="f"/>
              <v:imagedata o:title=""/>
              <o:lock v:ext="edit"/>
            </v:shape>
            <v:shape id="_x0000_s1208" o:spid="_x0000_s1208" style="position:absolute;left:15255;top:8838;height:1064;width:1234;" filled="f" stroked="t" coordorigin="15256,8838" coordsize="1234,1064" path="m15256,9370l15521,8838,16223,8838,16489,9370,16223,9901,15521,9901,15256,9370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209" o:spid="_x0000_s1209" style="position:absolute;left:15847;top:9304;height:72;width:72;" fillcolor="#4471C4" filled="t" stroked="f" coordorigin="15847,9305" coordsize="72,72" path="m15883,9305l15869,9308,15858,9315,15850,9327,15847,9341,15850,9355,15858,9366,15869,9374,15883,9377,15897,9374,15909,9366,15916,9355,15919,9341,15916,9327,15909,9315,15897,9308,15883,9305xe">
              <v:path arrowok="t"/>
              <v:fill on="t" focussize="0,0"/>
              <v:stroke on="f"/>
              <v:imagedata o:title=""/>
              <o:lock v:ext="edit"/>
            </v:shape>
            <v:shape id="_x0000_s1210" o:spid="_x0000_s1210" style="position:absolute;left:15847;top:9304;height:72;width:72;" filled="f" stroked="t" coordorigin="15847,9305" coordsize="72,72" path="m15847,9341l15850,9327,15858,9315,15869,9308,15883,9305,15897,9308,15909,9315,15916,9327,15919,9341,15916,9355,15909,9366,15897,9374,15883,9377,15869,9374,15858,9366,15850,9355,15847,9341xe">
              <v:path arrowok="t"/>
              <v:fill on="f" focussize="0,0"/>
              <v:stroke weight="0.96pt" color="#F1F1F1"/>
              <v:imagedata o:title=""/>
              <o:lock v:ext="edit"/>
            </v:shape>
            <v:line id="_x0000_s1211" o:spid="_x0000_s1211" o:spt="20" style="position:absolute;left:15898;top:9348;height:110;width:638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shape id="_x0000_s1212" o:spid="_x0000_s1212" style="position:absolute;left:16284;top:8714;height:353;width:1966;" fillcolor="#001F5F" filled="t" stroked="f" coordorigin="16284,8714" coordsize="1966,353" path="m18250,8714l16284,8714,16284,8890,16385,8890,16385,9067,17995,9067,17995,8890,18250,8890,18250,8714xe">
              <v:path arrowok="t"/>
              <v:fill on="t" opacity="19789f" focussize="0,0"/>
              <v:stroke on="f"/>
              <v:imagedata o:title=""/>
              <o:lock v:ext="edit"/>
            </v:shape>
            <v:shape id="_x0000_s1213" o:spid="_x0000_s1213" style="position:absolute;left:4398;top:7035;height:1064;width:1234;" fillcolor="#213CA1" filled="t" stroked="f" coordorigin="4398,7036" coordsize="1234,1064" path="m5366,7036l4664,7036,4398,7567,4664,8099,5366,8099,5632,7567,5366,7036xe">
              <v:path arrowok="t"/>
              <v:fill on="t" focussize="0,0"/>
              <v:stroke on="f"/>
              <v:imagedata o:title=""/>
              <o:lock v:ext="edit"/>
            </v:shape>
            <v:shape id="_x0000_s1214" o:spid="_x0000_s1214" style="position:absolute;left:4398;top:7035;height:1064;width:1234;" filled="f" stroked="t" coordorigin="4398,7036" coordsize="1234,1064" path="m4398,7567l4664,7036,5366,7036,5632,7567,5366,8099,4664,8099,4398,7567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215" o:spid="_x0000_s1215" style="position:absolute;left:4965;top:7531;height:72;width:72;" fillcolor="#4471C4" filled="t" stroked="f" coordorigin="4966,7531" coordsize="72,72" path="m5002,7531l4988,7534,4976,7542,4968,7553,4966,7567,4968,7581,4976,7593,4988,7600,5002,7603,5016,7600,5027,7593,5035,7581,5038,7567,5035,7553,5027,7542,5016,7534,5002,7531xe">
              <v:path arrowok="t"/>
              <v:fill on="t" focussize="0,0"/>
              <v:stroke on="f"/>
              <v:imagedata o:title=""/>
              <o:lock v:ext="edit"/>
            </v:shape>
            <v:shape id="_x0000_s1216" o:spid="_x0000_s1216" style="position:absolute;left:4965;top:7531;height:72;width:72;" filled="f" stroked="t" coordorigin="4966,7531" coordsize="72,72" path="m4966,7567l4968,7553,4976,7542,4988,7534,5002,7531,5016,7534,5027,7542,5035,7553,5038,7567,5035,7581,5027,7593,5016,7600,5002,7603,4988,7600,4976,7593,4968,7581,4966,7567xe">
              <v:path arrowok="t"/>
              <v:fill on="f" focussize="0,0"/>
              <v:stroke weight="0.96pt" color="#F1F1F1"/>
              <v:imagedata o:title=""/>
              <o:lock v:ext="edit"/>
            </v:shape>
            <v:shape id="_x0000_s1217" o:spid="_x0000_s1217" o:spt="100" style="position:absolute;left:5025;top:7339;height:203;width:2508;" filled="f" stroked="t" coordorigin="5026,7339" coordsize="2508,203" adj="" path="m5026,7542l5581,7339m7533,7339l5570,7339e">
              <v:path arrowok="t" o:connecttype="segments"/>
              <v:fill on="f" focussize="0,0"/>
              <v:stroke weight="0.48pt" color="#F1F1F1" joinstyle="round"/>
              <v:imagedata o:title=""/>
              <o:lock v:ext="edit"/>
            </v:shape>
            <v:rect id="_x0000_s1218" o:spid="_x0000_s1218" o:spt="1" style="position:absolute;left:5570;top:7152;height:185;width:1964;" fillcolor="#001F5F" filled="t" stroked="f" coordsize="21600,21600">
              <v:path/>
              <v:fill on="t" opacity="14392f" focussize="0,0"/>
              <v:stroke on="f"/>
              <v:imagedata o:title=""/>
              <o:lock v:ext="edit"/>
            </v:rect>
            <v:line id="_x0000_s1219" o:spid="_x0000_s1219" o:spt="20" style="position:absolute;left:7997;top:8887;height:195;width:763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  <v:line id="_x0000_s1220" o:spid="_x0000_s1220" o:spt="20" style="position:absolute;left:6014;top:8887;height:0;width:1987;" stroked="t" coordsize="21600,21600">
              <v:path arrowok="t"/>
              <v:fill focussize="0,0"/>
              <v:stroke weight="0.48pt" color="#FFFFFF"/>
              <v:imagedata o:title=""/>
              <o:lock v:ext="edit"/>
            </v:line>
            <v:shape id="_x0000_s1221" o:spid="_x0000_s1221" o:spt="100" style="position:absolute;left:9115;top:8270;height:116;width:1460;" fillcolor="#2E5496" filled="t" stroked="f" coordorigin="9115,8270" coordsize="1460,116" adj="" path="m9730,8328l9672,8270,9115,8270,9115,8386,9672,8386,9730,8328xm10574,8270l10015,8270,9958,8328,10015,8386,10574,8386,10574,827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222" o:spid="_x0000_s1222" o:spt="20" style="position:absolute;left:9168;top:8011;height:369;width:0;" stroked="t" coordsize="21600,21600">
              <v:path arrowok="t"/>
              <v:fill focussize="0,0"/>
              <v:stroke weight="6pt" color="#2E5496"/>
              <v:imagedata o:title=""/>
              <o:lock v:ext="edit"/>
            </v:line>
            <v:shape id="_x0000_s1223" o:spid="_x0000_s1223" style="position:absolute;left:8562;top:6946;height:1064;width:1236;" fillcolor="#BEBEBE" filled="t" stroked="f" coordorigin="8562,6947" coordsize="1236,1064" path="m9532,6947l8828,6947,8562,7478,8828,8010,9532,8010,9798,7478,9532,6947xe">
              <v:path arrowok="t"/>
              <v:fill on="t" opacity="42662f" focussize="0,0"/>
              <v:stroke on="f"/>
              <v:imagedata o:title=""/>
              <o:lock v:ext="edit"/>
            </v:shape>
            <v:shape id="_x0000_s1224" o:spid="_x0000_s1224" style="position:absolute;left:8562;top:6946;height:1064;width:1236;" filled="f" stroked="t" coordorigin="8562,6947" coordsize="1236,1064" path="m8562,7478l8828,6947,9532,6947,9798,7478,9532,8010,8828,8010,8562,7478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225" o:spid="_x0000_s1225" style="position:absolute;left:9640;top:8271;height:239;width:377;" fillcolor="#2E5496" filled="t" stroked="f" coordorigin="9640,8271" coordsize="377,239" path="m10017,8271l9640,8272,9640,8391,9829,8509,10017,8390,10017,8271xe">
              <v:path arrowok="t"/>
              <v:fill on="t" focussize="0,0"/>
              <v:stroke on="f"/>
              <v:imagedata o:title=""/>
              <o:lock v:ext="edit"/>
            </v:shape>
            <v:line id="_x0000_s1226" o:spid="_x0000_s1226" o:spt="20" style="position:absolute;left:14758;top:2594;flip:x;height:0;width:1477;" stroked="t" coordsize="21600,21600">
              <v:path arrowok="t"/>
              <v:fill focussize="0,0"/>
              <v:stroke weight="0.48pt" color="#F1F1F1"/>
              <v:imagedata o:title=""/>
              <o:lock v:ext="edit"/>
            </v:line>
          </v:group>
        </w:pict>
      </w:r>
    </w:p>
    <w:p>
      <w:pPr>
        <w:pStyle w:val="12"/>
        <w:spacing w:before="9"/>
        <w:rPr>
          <w:rFonts w:ascii="Arial"/>
          <w:b/>
          <w:sz w:val="26"/>
        </w:rPr>
      </w:pPr>
    </w:p>
    <w:p>
      <w:pPr>
        <w:spacing w:before="99"/>
        <w:ind w:left="10534"/>
        <w:rPr>
          <w:rFonts w:ascii="Arial" w:hAnsi="Arial"/>
          <w:b/>
          <w:sz w:val="20"/>
        </w:rPr>
      </w:pPr>
      <w:r>
        <w:pict>
          <v:group id="_x0000_s1227" o:spid="_x0000_s1227" o:spt="203" style="position:absolute;left:0pt;margin-left:570.1pt;margin-top:-60pt;height:19.35pt;width:131.9pt;mso-position-horizontal-relative:page;z-index:251672576;mso-width-relative:page;mso-height-relative:page;" coordorigin="11402,-1200" coordsize="2638,387">
            <o:lock v:ext="edit"/>
            <v:shape id="_x0000_s1228" o:spid="_x0000_s1228" o:spt="202" type="#_x0000_t202" style="position:absolute;left:11402;top:-1201;height:204;width:2638;" fillcolor="#001F5F" filled="t" stroked="f" coordsize="21600,21600">
              <v:path/>
              <v:fill on="t" opacity="14392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4" w:lineRule="exact"/>
                      <w:ind w:left="4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РЕГИОНАЛЬНЫЕ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МЕТОДИСТЫ,</w:t>
                    </w:r>
                  </w:p>
                </w:txbxContent>
              </v:textbox>
            </v:shape>
            <v:shape id="_x0000_s1229" o:spid="_x0000_s1229" o:spt="202" type="#_x0000_t202" style="position:absolute;left:11508;top:-999;height:185;width:2062;" fillcolor="#001F5F" filled="t" stroked="f" coordsize="21600,21600">
              <v:path/>
              <v:fill on="t" opacity="14392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5" w:lineRule="exact"/>
                      <w:ind w:left="24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20"/>
                      </w:rPr>
                      <w:t>УЧИТЕЛЯ-НАСТАВНИКИ,</w:t>
                    </w:r>
                  </w:p>
                </w:txbxContent>
              </v:textbox>
            </v:shape>
          </v:group>
        </w:pict>
      </w:r>
      <w:r>
        <w:pict>
          <v:shape id="_x0000_s1230" o:spid="_x0000_s1230" o:spt="202" type="#_x0000_t202" style="position:absolute;left:0pt;margin-left:579.35pt;margin-top:-40.45pt;height:9.25pt;width:99.15pt;mso-position-horizontal-relative:page;z-index:251676672;mso-width-relative:page;mso-height-relative:page;" fillcolor="#001F5F" filled="t" stroked="f" coordsize="21600,21600">
            <v:path/>
            <v:fill on="t" opacity="14392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185" w:lineRule="exact"/>
                    <w:ind w:left="35" w:right="-29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20"/>
                    </w:rPr>
                    <w:t>УЧИТЕЛЯ-</w:t>
                  </w:r>
                  <w:r>
                    <w:rPr>
                      <w:rFonts w:ascii="Arial" w:hAnsi="Arial"/>
                      <w:b/>
                      <w:color w:val="FFFFFF"/>
                      <w:spacing w:val="28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20"/>
                    </w:rPr>
                    <w:t>МЕТОДИСТЫ</w:t>
                  </w:r>
                </w:p>
              </w:txbxContent>
            </v:textbox>
          </v:shape>
        </w:pict>
      </w:r>
      <w:r>
        <w:rPr>
          <w:rFonts w:ascii="Arial" w:hAnsi="Arial"/>
          <w:b/>
          <w:color w:val="FFFFFF"/>
          <w:w w:val="80"/>
          <w:sz w:val="20"/>
        </w:rPr>
        <w:t>ЗАМЕСТИТЕЛЬ</w:t>
      </w:r>
      <w:r>
        <w:rPr>
          <w:rFonts w:ascii="Arial" w:hAnsi="Arial"/>
          <w:b/>
          <w:color w:val="FFFFFF"/>
          <w:spacing w:val="16"/>
          <w:w w:val="80"/>
          <w:sz w:val="20"/>
        </w:rPr>
        <w:t xml:space="preserve"> </w:t>
      </w:r>
      <w:r>
        <w:rPr>
          <w:rFonts w:ascii="Arial" w:hAnsi="Arial"/>
          <w:b/>
          <w:color w:val="FFFFFF"/>
          <w:w w:val="80"/>
          <w:sz w:val="20"/>
        </w:rPr>
        <w:t>ДИРЕКТОРА,</w:t>
      </w:r>
    </w:p>
    <w:p>
      <w:pPr>
        <w:tabs>
          <w:tab w:val="right" w:pos="18487"/>
        </w:tabs>
        <w:spacing w:before="48"/>
        <w:ind w:left="10534"/>
        <w:rPr>
          <w:sz w:val="24"/>
        </w:rPr>
      </w:pPr>
      <w:r>
        <w:rPr>
          <w:rFonts w:ascii="Arial" w:hAnsi="Arial"/>
          <w:b/>
          <w:color w:val="FFFFFF"/>
          <w:w w:val="90"/>
          <w:sz w:val="20"/>
        </w:rPr>
        <w:t>УЧИТЕЛЬ</w:t>
      </w:r>
      <w:r>
        <w:rPr>
          <w:rFonts w:ascii="Times New Roman" w:hAnsi="Times New Roman"/>
          <w:b/>
          <w:color w:val="FFFFFF"/>
          <w:w w:val="90"/>
          <w:sz w:val="20"/>
        </w:rPr>
        <w:tab/>
      </w:r>
      <w:r>
        <w:rPr>
          <w:color w:val="FFFFFF"/>
          <w:w w:val="90"/>
          <w:position w:val="-7"/>
          <w:sz w:val="24"/>
        </w:rPr>
        <w:t>6</w:t>
      </w:r>
    </w:p>
    <w:p>
      <w:pPr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12"/>
        <w:spacing w:before="9"/>
        <w:rPr>
          <w:sz w:val="10"/>
        </w:rPr>
      </w:pPr>
      <w:r>
        <w:pict>
          <v:group id="_x0000_s1231" o:spid="_x0000_s1231" o:spt="203" style="position:absolute;left:0pt;margin-left:0pt;margin-top:0pt;height:540pt;width:406.6pt;mso-position-horizontal-relative:page;mso-position-vertical-relative:page;z-index:251678720;mso-width-relative:page;mso-height-relative:page;" coordsize="8132,10800">
            <o:lock v:ext="edit"/>
            <v:shape id="_x0000_s1232" o:spid="_x0000_s1232" style="position:absolute;left:0;top:0;height:10800;width:8132;" fillcolor="#1B3181" filled="t" stroked="f" coordsize="8132,10800" path="m7277,0l0,0,0,10800,7284,10800,8131,5398,7277,0xe">
              <v:path arrowok="t"/>
              <v:fill on="t" focussize="0,0"/>
              <v:stroke on="f"/>
              <v:imagedata o:title=""/>
              <o:lock v:ext="edit"/>
            </v:shape>
            <v:shape id="_x0000_s1233" o:spid="_x0000_s1233" o:spt="75" type="#_x0000_t75" style="position:absolute;left:2426;top:6636;height:1418;width:3030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shape id="_x0000_s1234" o:spid="_x0000_s1234" o:spt="75" type="#_x0000_t75" style="position:absolute;left:1766;top:674;height:6111;width:4385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v:shape id="_x0000_s1235" o:spid="_x0000_s1235" o:spt="75" type="#_x0000_t75" style="position:absolute;left:1826;top:734;height:5912;width:4186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rect id="_x0000_s1236" o:spid="_x0000_s1236" o:spt="1" style="position:absolute;left:1816;top:724;height:5931;width:4205;" filled="f" stroked="t" coordsize="21600,21600">
              <v:path/>
              <v:fill on="f" focussize="0,0"/>
              <v:stroke weight="0.96pt" color="#585858"/>
              <v:imagedata o:title=""/>
              <o:lock v:ext="edit"/>
            </v:rect>
            <v:shape id="_x0000_s1237" o:spid="_x0000_s1237" o:spt="202" type="#_x0000_t202" style="position:absolute;left:0;top:0;height:10800;width:81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74"/>
                      </w:rPr>
                    </w:pPr>
                  </w:p>
                  <w:p>
                    <w:pPr>
                      <w:rPr>
                        <w:sz w:val="74"/>
                      </w:rPr>
                    </w:pPr>
                  </w:p>
                  <w:p>
                    <w:pPr>
                      <w:rPr>
                        <w:sz w:val="74"/>
                      </w:rPr>
                    </w:pPr>
                  </w:p>
                  <w:p>
                    <w:pPr>
                      <w:rPr>
                        <w:sz w:val="74"/>
                      </w:rPr>
                    </w:pPr>
                  </w:p>
                  <w:p>
                    <w:pPr>
                      <w:rPr>
                        <w:sz w:val="74"/>
                      </w:rPr>
                    </w:pPr>
                  </w:p>
                  <w:p>
                    <w:pPr>
                      <w:rPr>
                        <w:sz w:val="74"/>
                      </w:rPr>
                    </w:pPr>
                  </w:p>
                  <w:p>
                    <w:pPr>
                      <w:rPr>
                        <w:sz w:val="74"/>
                      </w:rPr>
                    </w:pPr>
                  </w:p>
                  <w:p>
                    <w:pPr>
                      <w:spacing w:before="1"/>
                      <w:rPr>
                        <w:sz w:val="89"/>
                      </w:rPr>
                    </w:pPr>
                  </w:p>
                  <w:p>
                    <w:pPr>
                      <w:ind w:left="2823" w:right="3113"/>
                      <w:jc w:val="center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64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w w:val="80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64"/>
                      </w:rPr>
                      <w:t>год</w:t>
                    </w:r>
                  </w:p>
                  <w:p>
                    <w:pPr>
                      <w:spacing w:before="233" w:line="254" w:lineRule="auto"/>
                      <w:ind w:left="1736" w:right="1727" w:hanging="2"/>
                      <w:jc w:val="center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Распоряжение</w:t>
                    </w:r>
                    <w:r>
                      <w:rPr>
                        <w:color w:val="FFFFFF"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48"/>
                      </w:rPr>
                      <w:t>Минпросвещения</w:t>
                    </w:r>
                    <w:r>
                      <w:rPr>
                        <w:color w:val="FFFFFF"/>
                        <w:spacing w:val="1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48"/>
                      </w:rPr>
                      <w:t>России</w:t>
                    </w:r>
                    <w:r>
                      <w:rPr>
                        <w:color w:val="FFFFFF"/>
                        <w:spacing w:val="-99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48"/>
                      </w:rPr>
                      <w:t>от</w:t>
                    </w:r>
                    <w:r>
                      <w:rPr>
                        <w:color w:val="FFFFFF"/>
                        <w:spacing w:val="10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48"/>
                      </w:rPr>
                      <w:t>15</w:t>
                    </w:r>
                    <w:r>
                      <w:rPr>
                        <w:color w:val="FFFFFF"/>
                        <w:spacing w:val="15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48"/>
                      </w:rPr>
                      <w:t>декабря</w:t>
                    </w:r>
                    <w:r>
                      <w:rPr>
                        <w:color w:val="FFFFFF"/>
                        <w:spacing w:val="14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48"/>
                      </w:rPr>
                      <w:t>2022</w:t>
                    </w:r>
                    <w:r>
                      <w:rPr>
                        <w:color w:val="FFFFFF"/>
                        <w:spacing w:val="15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48"/>
                      </w:rPr>
                      <w:t>г.</w:t>
                    </w:r>
                  </w:p>
                  <w:p>
                    <w:pPr>
                      <w:spacing w:before="1"/>
                      <w:ind w:left="2823" w:right="2819"/>
                      <w:jc w:val="center"/>
                      <w:rPr>
                        <w:sz w:val="48"/>
                      </w:rPr>
                    </w:pPr>
                    <w:r>
                      <w:rPr>
                        <w:color w:val="FFFFFF"/>
                        <w:w w:val="85"/>
                        <w:sz w:val="48"/>
                      </w:rPr>
                      <w:t>№</w:t>
                    </w:r>
                    <w:r>
                      <w:rPr>
                        <w:color w:val="FFFFFF"/>
                        <w:spacing w:val="-10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48"/>
                      </w:rPr>
                      <w:t>Р-303</w:t>
                    </w:r>
                  </w:p>
                </w:txbxContent>
              </v:textbox>
            </v:shape>
          </v:group>
        </w:pict>
      </w:r>
    </w:p>
    <w:p>
      <w:pPr>
        <w:spacing w:before="102" w:line="254" w:lineRule="auto"/>
        <w:ind w:left="8554"/>
        <w:rPr>
          <w:sz w:val="46"/>
        </w:rPr>
      </w:pPr>
      <w:r>
        <w:rPr>
          <w:rFonts w:ascii="Times New Roman" w:hAnsi="Times New Roman"/>
          <w:color w:val="1B3181"/>
          <w:w w:val="80"/>
          <w:sz w:val="46"/>
        </w:rPr>
        <w:t>«</w:t>
      </w:r>
      <w:r>
        <w:rPr>
          <w:color w:val="1B3181"/>
          <w:w w:val="80"/>
          <w:sz w:val="46"/>
        </w:rPr>
        <w:t>Органы</w:t>
      </w:r>
      <w:r>
        <w:rPr>
          <w:color w:val="1B3181"/>
          <w:spacing w:val="77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местного</w:t>
      </w:r>
      <w:r>
        <w:rPr>
          <w:color w:val="1B3181"/>
          <w:spacing w:val="7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самоуправления,</w:t>
      </w:r>
      <w:r>
        <w:rPr>
          <w:color w:val="1B3181"/>
          <w:spacing w:val="72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осуществляющие</w:t>
      </w:r>
      <w:r>
        <w:rPr>
          <w:color w:val="1B3181"/>
          <w:spacing w:val="-9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управление</w:t>
      </w:r>
      <w:r>
        <w:rPr>
          <w:color w:val="1B3181"/>
          <w:spacing w:val="1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в</w:t>
      </w:r>
      <w:r>
        <w:rPr>
          <w:color w:val="1B3181"/>
          <w:spacing w:val="27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сфере</w:t>
      </w:r>
      <w:r>
        <w:rPr>
          <w:color w:val="1B3181"/>
          <w:spacing w:val="20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образования,</w:t>
      </w:r>
      <w:r>
        <w:rPr>
          <w:color w:val="1B3181"/>
          <w:spacing w:val="17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муниципальные</w:t>
      </w:r>
    </w:p>
    <w:p>
      <w:pPr>
        <w:spacing w:line="520" w:lineRule="exact"/>
        <w:ind w:left="8554"/>
        <w:rPr>
          <w:sz w:val="46"/>
        </w:rPr>
      </w:pPr>
      <w:r>
        <w:rPr>
          <w:color w:val="1B3181"/>
          <w:w w:val="80"/>
          <w:sz w:val="46"/>
        </w:rPr>
        <w:t>методические</w:t>
      </w:r>
      <w:r>
        <w:rPr>
          <w:color w:val="1B3181"/>
          <w:spacing w:val="33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объединения</w:t>
      </w:r>
      <w:r>
        <w:rPr>
          <w:color w:val="1B3181"/>
          <w:spacing w:val="36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(при</w:t>
      </w:r>
      <w:r>
        <w:rPr>
          <w:color w:val="1B3181"/>
          <w:spacing w:val="43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наличии),</w:t>
      </w:r>
      <w:r>
        <w:rPr>
          <w:color w:val="1B3181"/>
          <w:spacing w:val="3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муниципальные</w:t>
      </w:r>
    </w:p>
    <w:p>
      <w:pPr>
        <w:spacing w:before="31"/>
        <w:ind w:left="8554"/>
        <w:rPr>
          <w:sz w:val="46"/>
        </w:rPr>
      </w:pPr>
      <w:r>
        <w:rPr>
          <w:color w:val="1B3181"/>
          <w:w w:val="80"/>
          <w:sz w:val="46"/>
        </w:rPr>
        <w:t>организации</w:t>
      </w:r>
      <w:r>
        <w:rPr>
          <w:color w:val="1B3181"/>
          <w:spacing w:val="1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ДПО</w:t>
      </w:r>
      <w:r>
        <w:rPr>
          <w:color w:val="1B3181"/>
          <w:spacing w:val="27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(при</w:t>
      </w:r>
      <w:r>
        <w:rPr>
          <w:color w:val="1B3181"/>
          <w:spacing w:val="3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наличии),</w:t>
      </w:r>
      <w:r>
        <w:rPr>
          <w:color w:val="1B3181"/>
          <w:spacing w:val="22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муниципальные</w:t>
      </w:r>
    </w:p>
    <w:p>
      <w:pPr>
        <w:spacing w:before="25" w:line="249" w:lineRule="auto"/>
        <w:ind w:left="8554" w:right="257"/>
        <w:rPr>
          <w:sz w:val="46"/>
        </w:rPr>
      </w:pPr>
      <w:r>
        <w:rPr>
          <w:color w:val="1B3181"/>
          <w:w w:val="80"/>
          <w:sz w:val="46"/>
        </w:rPr>
        <w:t>методические</w:t>
      </w:r>
      <w:r>
        <w:rPr>
          <w:color w:val="1B3181"/>
          <w:spacing w:val="2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службы</w:t>
      </w:r>
      <w:r>
        <w:rPr>
          <w:color w:val="1B3181"/>
          <w:spacing w:val="2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(при</w:t>
      </w:r>
      <w:r>
        <w:rPr>
          <w:color w:val="1B3181"/>
          <w:spacing w:val="3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наличии)</w:t>
      </w:r>
      <w:r>
        <w:rPr>
          <w:color w:val="1B3181"/>
          <w:spacing w:val="30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включаются</w:t>
      </w:r>
      <w:r>
        <w:rPr>
          <w:rFonts w:ascii="Arial" w:hAnsi="Arial"/>
          <w:b/>
          <w:color w:val="1B3181"/>
          <w:spacing w:val="36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в</w:t>
      </w:r>
      <w:r>
        <w:rPr>
          <w:rFonts w:ascii="Arial" w:hAnsi="Arial"/>
          <w:b/>
          <w:color w:val="1B3181"/>
          <w:spacing w:val="35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ЕФС</w:t>
      </w:r>
      <w:r>
        <w:rPr>
          <w:rFonts w:ascii="Arial" w:hAnsi="Arial"/>
          <w:b/>
          <w:color w:val="1B3181"/>
          <w:spacing w:val="-99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в</w:t>
      </w:r>
      <w:r>
        <w:rPr>
          <w:rFonts w:ascii="Arial" w:hAnsi="Arial"/>
          <w:b/>
          <w:color w:val="1B3181"/>
          <w:spacing w:val="28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соответствии</w:t>
      </w:r>
      <w:r>
        <w:rPr>
          <w:rFonts w:ascii="Arial" w:hAnsi="Arial"/>
          <w:b/>
          <w:color w:val="1B3181"/>
          <w:spacing w:val="21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с</w:t>
      </w:r>
      <w:r>
        <w:rPr>
          <w:rFonts w:ascii="Arial" w:hAnsi="Arial"/>
          <w:b/>
          <w:color w:val="1B3181"/>
          <w:spacing w:val="29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приоритетными</w:t>
      </w:r>
      <w:r>
        <w:rPr>
          <w:rFonts w:ascii="Arial" w:hAnsi="Arial"/>
          <w:b/>
          <w:color w:val="1B3181"/>
          <w:spacing w:val="21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национальными</w:t>
      </w:r>
      <w:r>
        <w:rPr>
          <w:rFonts w:ascii="Arial" w:hAnsi="Arial"/>
          <w:b/>
          <w:color w:val="1B3181"/>
          <w:spacing w:val="1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5"/>
          <w:sz w:val="46"/>
        </w:rPr>
        <w:t>задачами</w:t>
      </w:r>
      <w:r>
        <w:rPr>
          <w:rFonts w:ascii="Arial" w:hAnsi="Arial"/>
          <w:b/>
          <w:color w:val="1B3181"/>
          <w:spacing w:val="-10"/>
          <w:w w:val="85"/>
          <w:sz w:val="46"/>
        </w:rPr>
        <w:t xml:space="preserve"> </w:t>
      </w:r>
      <w:r>
        <w:rPr>
          <w:rFonts w:ascii="Arial" w:hAnsi="Arial"/>
          <w:b/>
          <w:color w:val="1B3181"/>
          <w:w w:val="85"/>
          <w:sz w:val="46"/>
        </w:rPr>
        <w:t>в</w:t>
      </w:r>
      <w:r>
        <w:rPr>
          <w:rFonts w:ascii="Arial" w:hAnsi="Arial"/>
          <w:b/>
          <w:color w:val="1B3181"/>
          <w:spacing w:val="-12"/>
          <w:w w:val="85"/>
          <w:sz w:val="46"/>
        </w:rPr>
        <w:t xml:space="preserve"> </w:t>
      </w:r>
      <w:r>
        <w:rPr>
          <w:rFonts w:ascii="Arial" w:hAnsi="Arial"/>
          <w:b/>
          <w:color w:val="1B3181"/>
          <w:w w:val="85"/>
          <w:sz w:val="46"/>
        </w:rPr>
        <w:t>области</w:t>
      </w:r>
      <w:r>
        <w:rPr>
          <w:rFonts w:ascii="Arial" w:hAnsi="Arial"/>
          <w:b/>
          <w:color w:val="1B3181"/>
          <w:spacing w:val="-11"/>
          <w:w w:val="85"/>
          <w:sz w:val="46"/>
        </w:rPr>
        <w:t xml:space="preserve"> </w:t>
      </w:r>
      <w:r>
        <w:rPr>
          <w:rFonts w:ascii="Arial" w:hAnsi="Arial"/>
          <w:b/>
          <w:color w:val="1B3181"/>
          <w:w w:val="85"/>
          <w:sz w:val="46"/>
        </w:rPr>
        <w:t>образования</w:t>
      </w:r>
      <w:r>
        <w:rPr>
          <w:color w:val="1B3181"/>
          <w:w w:val="85"/>
          <w:sz w:val="46"/>
        </w:rPr>
        <w:t>»</w:t>
      </w:r>
    </w:p>
    <w:p>
      <w:pPr>
        <w:spacing w:before="391" w:line="254" w:lineRule="auto"/>
        <w:ind w:left="8529" w:right="257"/>
        <w:rPr>
          <w:sz w:val="46"/>
        </w:rPr>
      </w:pPr>
      <w:r>
        <w:rPr>
          <w:rFonts w:ascii="Times New Roman" w:hAnsi="Times New Roman"/>
          <w:color w:val="1B3181"/>
          <w:w w:val="80"/>
          <w:sz w:val="46"/>
        </w:rPr>
        <w:t>«</w:t>
      </w:r>
      <w:r>
        <w:rPr>
          <w:color w:val="1B3181"/>
          <w:w w:val="80"/>
          <w:sz w:val="46"/>
        </w:rPr>
        <w:t>Механизмом</w:t>
      </w:r>
      <w:r>
        <w:rPr>
          <w:color w:val="1B3181"/>
          <w:spacing w:val="4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взаимодействия</w:t>
      </w:r>
      <w:r>
        <w:rPr>
          <w:color w:val="1B3181"/>
          <w:spacing w:val="4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и</w:t>
      </w:r>
      <w:r>
        <w:rPr>
          <w:color w:val="1B3181"/>
          <w:spacing w:val="5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совместной</w:t>
      </w:r>
      <w:r>
        <w:rPr>
          <w:color w:val="1B3181"/>
          <w:spacing w:val="43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реализации</w:t>
      </w:r>
      <w:r>
        <w:rPr>
          <w:color w:val="1B3181"/>
          <w:spacing w:val="-9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мероприятий,</w:t>
      </w:r>
      <w:r>
        <w:rPr>
          <w:color w:val="1B3181"/>
          <w:spacing w:val="18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направленных</w:t>
      </w:r>
      <w:r>
        <w:rPr>
          <w:color w:val="1B3181"/>
          <w:spacing w:val="12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на</w:t>
      </w:r>
      <w:r>
        <w:rPr>
          <w:color w:val="1B3181"/>
          <w:spacing w:val="27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научно-методическое</w:t>
      </w:r>
      <w:r>
        <w:rPr>
          <w:color w:val="1B3181"/>
          <w:spacing w:val="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сопровождение</w:t>
      </w:r>
      <w:r>
        <w:rPr>
          <w:color w:val="1B3181"/>
          <w:spacing w:val="4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профессионального</w:t>
      </w:r>
      <w:r>
        <w:rPr>
          <w:color w:val="1B3181"/>
          <w:spacing w:val="4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развития</w:t>
      </w:r>
      <w:r>
        <w:rPr>
          <w:color w:val="1B3181"/>
          <w:spacing w:val="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педагогических</w:t>
      </w:r>
      <w:r>
        <w:rPr>
          <w:color w:val="1B3181"/>
          <w:spacing w:val="6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работников</w:t>
      </w:r>
      <w:r>
        <w:rPr>
          <w:color w:val="1B3181"/>
          <w:spacing w:val="8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и</w:t>
      </w:r>
      <w:r>
        <w:rPr>
          <w:color w:val="1B3181"/>
          <w:spacing w:val="14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управленческих</w:t>
      </w:r>
      <w:r>
        <w:rPr>
          <w:color w:val="1B3181"/>
          <w:spacing w:val="6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кадров,</w:t>
      </w:r>
      <w:r>
        <w:rPr>
          <w:color w:val="1B3181"/>
          <w:spacing w:val="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является</w:t>
      </w:r>
      <w:r>
        <w:rPr>
          <w:color w:val="1B3181"/>
          <w:spacing w:val="31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трехстороннее</w:t>
      </w:r>
      <w:r>
        <w:rPr>
          <w:rFonts w:ascii="Arial" w:hAnsi="Arial"/>
          <w:b/>
          <w:color w:val="1B3181"/>
          <w:spacing w:val="25"/>
          <w:w w:val="80"/>
          <w:sz w:val="46"/>
        </w:rPr>
        <w:t xml:space="preserve"> </w:t>
      </w:r>
      <w:r>
        <w:rPr>
          <w:rFonts w:ascii="Arial" w:hAnsi="Arial"/>
          <w:b/>
          <w:color w:val="1B3181"/>
          <w:w w:val="80"/>
          <w:sz w:val="46"/>
        </w:rPr>
        <w:t>соглашение</w:t>
      </w:r>
      <w:r>
        <w:rPr>
          <w:rFonts w:ascii="Arial" w:hAnsi="Arial"/>
          <w:b/>
          <w:color w:val="1B3181"/>
          <w:spacing w:val="28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между</w:t>
      </w:r>
      <w:r>
        <w:rPr>
          <w:color w:val="1B3181"/>
          <w:spacing w:val="36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органами</w:t>
      </w:r>
    </w:p>
    <w:p>
      <w:pPr>
        <w:spacing w:line="254" w:lineRule="auto"/>
        <w:ind w:left="8529" w:right="257"/>
        <w:rPr>
          <w:sz w:val="46"/>
        </w:rPr>
      </w:pPr>
      <w:r>
        <w:rPr>
          <w:color w:val="1B3181"/>
          <w:w w:val="80"/>
          <w:sz w:val="46"/>
        </w:rPr>
        <w:t>местного</w:t>
      </w:r>
      <w:r>
        <w:rPr>
          <w:color w:val="1B3181"/>
          <w:spacing w:val="62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самоуправления,</w:t>
      </w:r>
      <w:r>
        <w:rPr>
          <w:color w:val="1B3181"/>
          <w:spacing w:val="62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осуществляющими</w:t>
      </w:r>
      <w:r>
        <w:rPr>
          <w:color w:val="1B3181"/>
          <w:spacing w:val="6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управление</w:t>
      </w:r>
      <w:r>
        <w:rPr>
          <w:color w:val="1B3181"/>
          <w:spacing w:val="-9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в</w:t>
      </w:r>
      <w:r>
        <w:rPr>
          <w:color w:val="1B3181"/>
          <w:spacing w:val="24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сфере</w:t>
      </w:r>
      <w:r>
        <w:rPr>
          <w:color w:val="1B3181"/>
          <w:spacing w:val="18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образования,</w:t>
      </w:r>
      <w:r>
        <w:rPr>
          <w:color w:val="1B3181"/>
          <w:spacing w:val="16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органом</w:t>
      </w:r>
      <w:r>
        <w:rPr>
          <w:color w:val="1B3181"/>
          <w:spacing w:val="1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исполнительной</w:t>
      </w:r>
      <w:r>
        <w:rPr>
          <w:color w:val="1B3181"/>
          <w:spacing w:val="1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власти</w:t>
      </w:r>
      <w:r>
        <w:rPr>
          <w:color w:val="1B3181"/>
          <w:spacing w:val="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субъекта</w:t>
      </w:r>
      <w:r>
        <w:rPr>
          <w:color w:val="1B3181"/>
          <w:spacing w:val="7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Российской</w:t>
      </w:r>
      <w:r>
        <w:rPr>
          <w:color w:val="1B3181"/>
          <w:spacing w:val="8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Федерации,</w:t>
      </w:r>
      <w:r>
        <w:rPr>
          <w:color w:val="1B3181"/>
          <w:spacing w:val="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осуществляющим</w:t>
      </w:r>
      <w:r>
        <w:rPr>
          <w:color w:val="1B3181"/>
          <w:spacing w:val="1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государственное</w:t>
      </w:r>
      <w:r>
        <w:rPr>
          <w:color w:val="1B3181"/>
          <w:spacing w:val="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управление</w:t>
      </w:r>
      <w:r>
        <w:rPr>
          <w:color w:val="1B3181"/>
          <w:spacing w:val="10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в</w:t>
      </w:r>
      <w:r>
        <w:rPr>
          <w:color w:val="1B3181"/>
          <w:spacing w:val="18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сфере</w:t>
      </w:r>
      <w:r>
        <w:rPr>
          <w:color w:val="1B3181"/>
          <w:spacing w:val="10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образования,</w:t>
      </w:r>
    </w:p>
    <w:p>
      <w:pPr>
        <w:ind w:left="8529"/>
        <w:rPr>
          <w:sz w:val="46"/>
        </w:rPr>
      </w:pPr>
      <w:r>
        <w:rPr>
          <w:color w:val="1B3181"/>
          <w:w w:val="80"/>
          <w:sz w:val="46"/>
        </w:rPr>
        <w:t>и</w:t>
      </w:r>
      <w:r>
        <w:rPr>
          <w:color w:val="1B3181"/>
          <w:spacing w:val="1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организацией</w:t>
      </w:r>
      <w:r>
        <w:rPr>
          <w:color w:val="1B3181"/>
          <w:spacing w:val="14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(-ями),</w:t>
      </w:r>
      <w:r>
        <w:rPr>
          <w:color w:val="1B3181"/>
          <w:spacing w:val="23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на</w:t>
      </w:r>
      <w:r>
        <w:rPr>
          <w:color w:val="1B3181"/>
          <w:spacing w:val="23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базе</w:t>
      </w:r>
      <w:r>
        <w:rPr>
          <w:color w:val="1B3181"/>
          <w:spacing w:val="19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которой</w:t>
      </w:r>
      <w:r>
        <w:rPr>
          <w:color w:val="1B3181"/>
          <w:spacing w:val="17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(-ых)</w:t>
      </w:r>
      <w:r>
        <w:rPr>
          <w:color w:val="1B3181"/>
          <w:spacing w:val="20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создан</w:t>
      </w:r>
      <w:r>
        <w:rPr>
          <w:color w:val="1B3181"/>
          <w:spacing w:val="15"/>
          <w:w w:val="80"/>
          <w:sz w:val="46"/>
        </w:rPr>
        <w:t xml:space="preserve"> </w:t>
      </w:r>
      <w:r>
        <w:rPr>
          <w:color w:val="1B3181"/>
          <w:w w:val="80"/>
          <w:sz w:val="46"/>
        </w:rPr>
        <w:t>(-ы)</w:t>
      </w:r>
    </w:p>
    <w:p>
      <w:pPr>
        <w:tabs>
          <w:tab w:val="right" w:pos="18999"/>
        </w:tabs>
        <w:spacing w:before="24"/>
        <w:ind w:left="8529"/>
        <w:rPr>
          <w:sz w:val="24"/>
        </w:rPr>
      </w:pPr>
      <w:r>
        <w:rPr>
          <w:color w:val="1B3181"/>
          <w:w w:val="85"/>
          <w:sz w:val="46"/>
        </w:rPr>
        <w:t>и</w:t>
      </w:r>
      <w:r>
        <w:rPr>
          <w:color w:val="1B3181"/>
          <w:spacing w:val="-7"/>
          <w:w w:val="85"/>
          <w:sz w:val="46"/>
        </w:rPr>
        <w:t xml:space="preserve"> </w:t>
      </w:r>
      <w:r>
        <w:rPr>
          <w:color w:val="1B3181"/>
          <w:w w:val="85"/>
          <w:sz w:val="46"/>
        </w:rPr>
        <w:t>функционирует</w:t>
      </w:r>
      <w:r>
        <w:rPr>
          <w:color w:val="1B3181"/>
          <w:spacing w:val="-11"/>
          <w:w w:val="85"/>
          <w:sz w:val="46"/>
        </w:rPr>
        <w:t xml:space="preserve"> </w:t>
      </w:r>
      <w:r>
        <w:rPr>
          <w:color w:val="1B3181"/>
          <w:w w:val="85"/>
          <w:sz w:val="46"/>
        </w:rPr>
        <w:t>(-ют)</w:t>
      </w:r>
      <w:r>
        <w:rPr>
          <w:color w:val="1B3181"/>
          <w:spacing w:val="-5"/>
          <w:w w:val="85"/>
          <w:sz w:val="46"/>
        </w:rPr>
        <w:t xml:space="preserve"> </w:t>
      </w:r>
      <w:r>
        <w:rPr>
          <w:color w:val="1B3181"/>
          <w:w w:val="85"/>
          <w:sz w:val="46"/>
        </w:rPr>
        <w:t>ЦНППМ»</w:t>
      </w:r>
      <w:r>
        <w:rPr>
          <w:rFonts w:ascii="Times New Roman" w:hAnsi="Times New Roman"/>
          <w:color w:val="1B3181"/>
          <w:w w:val="85"/>
          <w:sz w:val="46"/>
        </w:rPr>
        <w:tab/>
      </w:r>
      <w:r>
        <w:rPr>
          <w:color w:val="888888"/>
          <w:w w:val="85"/>
          <w:position w:val="-3"/>
          <w:sz w:val="24"/>
        </w:rPr>
        <w:t>7</w:t>
      </w:r>
    </w:p>
    <w:p>
      <w:pPr>
        <w:rPr>
          <w:sz w:val="24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  <w:r>
        <w:rPr>
          <w:rFonts w:ascii="Arial" w:hAnsi="Arial"/>
          <w:b/>
          <w:color w:val="223EA4"/>
          <w:w w:val="80"/>
          <w:sz w:val="28"/>
          <w:szCs w:val="28"/>
        </w:rPr>
        <w:t xml:space="preserve"> </w:t>
      </w: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i/>
          <w:iCs/>
          <w:color w:val="223EA4"/>
          <w:w w:val="80"/>
          <w:sz w:val="96"/>
          <w:szCs w:val="96"/>
        </w:rPr>
      </w:pPr>
      <w:r>
        <w:rPr>
          <w:rFonts w:ascii="Arial" w:hAnsi="Arial"/>
          <w:b/>
          <w:i/>
          <w:iCs/>
          <w:color w:val="223EA4"/>
          <w:w w:val="80"/>
          <w:sz w:val="96"/>
          <w:szCs w:val="96"/>
        </w:rPr>
        <w:t>Методическая служба МКОУ «Карчагская СОШ им.М. Караханова».</w:t>
      </w:r>
    </w:p>
    <w:p>
      <w:pPr>
        <w:spacing w:before="71"/>
        <w:ind w:left="412"/>
        <w:rPr>
          <w:rFonts w:ascii="Arial" w:hAnsi="Arial"/>
          <w:b/>
          <w:i/>
          <w:iCs/>
          <w:color w:val="223EA4"/>
          <w:w w:val="80"/>
          <w:sz w:val="96"/>
          <w:szCs w:val="96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28"/>
          <w:szCs w:val="28"/>
        </w:rPr>
      </w:pPr>
    </w:p>
    <w:p>
      <w:pPr>
        <w:spacing w:before="71"/>
        <w:ind w:left="412"/>
        <w:rPr>
          <w:rFonts w:ascii="Arial" w:hAnsi="Arial"/>
          <w:b/>
          <w:color w:val="223EA4"/>
          <w:w w:val="80"/>
          <w:sz w:val="80"/>
        </w:rPr>
      </w:pPr>
    </w:p>
    <w:p>
      <w:pPr>
        <w:spacing w:before="71"/>
        <w:ind w:left="412"/>
        <w:rPr>
          <w:rFonts w:ascii="Arial" w:hAnsi="Arial"/>
          <w:b/>
          <w:sz w:val="80"/>
        </w:rPr>
      </w:pPr>
      <w:r>
        <w:pict>
          <v:group id="_x0000_s1238" o:spid="_x0000_s1238" o:spt="203" style="position:absolute;left:0pt;margin-left:99.35pt;margin-top:307.2pt;height:232.8pt;width:273.6pt;mso-position-horizontal-relative:page;mso-position-vertical-relative:page;z-index:251679744;mso-width-relative:page;mso-height-relative:page;" coordorigin="1987,6144" coordsize="5472,4656">
            <o:lock v:ext="edit"/>
            <v:shape id="_x0000_s1239" o:spid="_x0000_s1239" style="position:absolute;left:1987;top:6280;height:3312;width:5472;" fillcolor="#006FC0" filled="t" stroked="f" coordorigin="1987,6281" coordsize="5472,3312" path="m7459,6281l2539,6281,2464,6286,2392,6301,2324,6324,2261,6356,2202,6396,2149,6442,2102,6496,2063,6554,2031,6618,2007,6686,1992,6758,1987,6833,1987,9593,6907,9593,6982,9588,7054,9573,7122,9549,7186,9517,7244,9478,7298,9431,7344,9378,7384,9319,7416,9256,7439,9188,7454,9116,7459,9041,7459,6281xe">
              <v:path arrowok="t"/>
              <v:fill on="t" focussize="0,0"/>
              <v:stroke on="f"/>
              <v:imagedata o:title=""/>
              <o:lock v:ext="edit"/>
            </v:shape>
            <v:rect id="_x0000_s1240" o:spid="_x0000_s1240" o:spt="1" style="position:absolute;left:2004;top:7192;height:3262;width:5444;" stroked="f" coordsize="21600,21600">
              <v:path/>
              <v:fill focussize="0,0"/>
              <v:stroke on="f"/>
              <v:imagedata o:title=""/>
              <o:lock v:ext="edit"/>
            </v:rect>
            <v:rect id="_x0000_s1241" o:spid="_x0000_s1241" o:spt="1" style="position:absolute;left:2004;top:7192;height:3262;width:5444;" filled="f" stroked="t" coordsize="21600,21600">
              <v:path/>
              <v:fill on="f" focussize="0,0"/>
              <v:stroke weight="0.96pt" color="#006FC0"/>
              <v:imagedata o:title=""/>
              <o:lock v:ext="edit"/>
            </v:rect>
            <v:shape id="_x0000_s1242" o:spid="_x0000_s1242" o:spt="75" type="#_x0000_t75" style="position:absolute;left:3480;top:6144;height:806;width:2714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1243" o:spid="_x0000_s1243" o:spt="75" type="#_x0000_t75" style="position:absolute;left:3604;top:6576;height:806;width:2378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v:shape id="_x0000_s1244" o:spid="_x0000_s1244" o:spt="75" type="#_x0000_t75" style="position:absolute;left:4070;top:9782;height:1018;width:1067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245" o:spid="_x0000_s1245" o:spt="75" type="#_x0000_t75" style="position:absolute;left:4088;top:8400;height:1398;width:1036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  <v:shape id="_x0000_s1246" o:spid="_x0000_s1246" o:spt="202" type="#_x0000_t202" style="position:absolute;left:1987;top:6144;height:4656;width:54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5"/>
                      <w:ind w:left="1719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Рекомендации</w:t>
                    </w:r>
                  </w:p>
                  <w:p>
                    <w:pPr>
                      <w:spacing w:before="19"/>
                      <w:ind w:left="1844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подготовке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val="left" w:pos="441"/>
                      </w:tabs>
                      <w:spacing w:before="208"/>
                      <w:ind w:hanging="282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высшее</w:t>
                    </w:r>
                    <w:r>
                      <w:rPr>
                        <w:spacing w:val="1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профессиональное</w:t>
                    </w:r>
                    <w:r>
                      <w:rPr>
                        <w:spacing w:val="2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образование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val="left" w:pos="441"/>
                      </w:tabs>
                      <w:spacing w:before="18" w:line="254" w:lineRule="auto"/>
                      <w:ind w:right="954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стаж</w:t>
                    </w:r>
                    <w:r>
                      <w:rPr>
                        <w:spacing w:val="1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работы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по</w:t>
                    </w:r>
                    <w:r>
                      <w:rPr>
                        <w:spacing w:val="1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специальности</w:t>
                    </w:r>
                    <w:r>
                      <w:rPr>
                        <w:spacing w:val="1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не</w:t>
                    </w:r>
                    <w:r>
                      <w:rPr>
                        <w:spacing w:val="13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менее</w:t>
                    </w:r>
                    <w:r>
                      <w:rPr>
                        <w:spacing w:val="-5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2</w:t>
                    </w:r>
                    <w:r>
                      <w:rPr>
                        <w:spacing w:val="-4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лет</w:t>
                    </w:r>
                  </w:p>
                </w:txbxContent>
              </v:textbox>
            </v:shape>
          </v:group>
        </w:pict>
      </w:r>
      <w:r>
        <w:pict>
          <v:group id="_x0000_s1247" o:spid="_x0000_s1247" o:spt="203" style="position:absolute;left:0pt;margin-left:385.9pt;margin-top:314pt;height:226pt;width:273.75pt;mso-position-horizontal-relative:page;mso-position-vertical-relative:page;z-index:251680768;mso-width-relative:page;mso-height-relative:page;" coordorigin="7718,6281" coordsize="5475,4520">
            <o:lock v:ext="edit"/>
            <v:shape id="_x0000_s1248" o:spid="_x0000_s1248" style="position:absolute;left:7718;top:6280;height:3312;width:5475;" fillcolor="#006FC0" filled="t" stroked="f" coordorigin="7718,6281" coordsize="5475,3312" path="m13193,6281l8270,6281,8196,6286,8124,6301,8056,6324,7992,6356,7933,6396,7880,6443,7833,6496,7794,6554,7762,6618,7738,6686,7723,6758,7718,6833,7718,9593,12641,9593,12716,9588,12788,9573,12856,9549,12919,9517,12978,9478,13031,9431,13078,9378,13117,9319,13149,9256,13173,9188,13188,9116,13193,9041,13193,6281xe">
              <v:path arrowok="t"/>
              <v:fill on="t" focussize="0,0"/>
              <v:stroke on="f"/>
              <v:imagedata o:title=""/>
              <o:lock v:ext="edit"/>
            </v:shape>
            <v:rect id="_x0000_s1249" o:spid="_x0000_s1249" o:spt="1" style="position:absolute;left:7735;top:7192;height:3262;width:5444;" stroked="f" coordsize="21600,21600">
              <v:path/>
              <v:fill focussize="0,0"/>
              <v:stroke on="f"/>
              <v:imagedata o:title=""/>
              <o:lock v:ext="edit"/>
            </v:rect>
            <v:rect id="_x0000_s1250" o:spid="_x0000_s1250" o:spt="1" style="position:absolute;left:7735;top:7192;height:3262;width:5444;" filled="f" stroked="t" coordsize="21600,21600">
              <v:path/>
              <v:fill on="f" focussize="0,0"/>
              <v:stroke weight="0.96pt" color="#006FC0"/>
              <v:imagedata o:title=""/>
              <o:lock v:ext="edit"/>
            </v:rect>
            <v:shape id="_x0000_s1251" o:spid="_x0000_s1251" o:spt="75" type="#_x0000_t75" style="position:absolute;left:8920;top:6420;height:806;width:3098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252" o:spid="_x0000_s1252" o:spt="75" type="#_x0000_t75" style="position:absolute;left:9919;top:9739;height:1061;width:1065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_x0000_s1253" o:spid="_x0000_s1253" o:spt="75" type="#_x0000_t75" style="position:absolute;left:9935;top:8358;height:1398;width:1036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  <v:shape id="_x0000_s1254" o:spid="_x0000_s1254" o:spt="202" type="#_x0000_t202" style="position:absolute;left:7718;top:6280;height:4520;width:54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73"/>
                      <w:ind w:left="1428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Кадровый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9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резерв</w:t>
                    </w:r>
                  </w:p>
                  <w:p>
                    <w:pPr>
                      <w:spacing w:before="9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val="left" w:pos="459"/>
                      </w:tabs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любой</w:t>
                    </w:r>
                    <w:r>
                      <w:rPr>
                        <w:spacing w:val="1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работник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</w:t>
                    </w:r>
                    <w:r>
                      <w:rPr>
                        <w:spacing w:val="1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высшим</w:t>
                    </w:r>
                  </w:p>
                  <w:p>
                    <w:pPr>
                      <w:spacing w:before="18"/>
                      <w:ind w:left="458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профессиональным</w:t>
                    </w:r>
                    <w:r>
                      <w:rPr>
                        <w:spacing w:val="19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образованием</w:t>
                    </w:r>
                  </w:p>
                </w:txbxContent>
              </v:textbox>
            </v:shape>
          </v:group>
        </w:pict>
      </w:r>
      <w:r>
        <w:pict>
          <v:shape id="_x0000_s1255" o:spid="_x0000_s1255" o:spt="202" type="#_x0000_t202" style="position:absolute;left:0pt;margin-left:14.65pt;margin-top:114.85pt;height:169.8pt;width:67.7pt;mso-position-horizont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4" w:line="249" w:lineRule="auto"/>
                    <w:ind w:left="488" w:hanging="468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color w:val="223EA4"/>
                      <w:w w:val="80"/>
                      <w:sz w:val="56"/>
                    </w:rPr>
                    <w:t>Региональные</w:t>
                  </w:r>
                  <w:r>
                    <w:rPr>
                      <w:rFonts w:ascii="Arial" w:hAnsi="Arial"/>
                      <w:b/>
                      <w:color w:val="223EA4"/>
                      <w:spacing w:val="-122"/>
                      <w:w w:val="80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23EA4"/>
                      <w:w w:val="85"/>
                      <w:sz w:val="56"/>
                    </w:rPr>
                    <w:t>методисты</w:t>
                  </w:r>
                </w:p>
              </w:txbxContent>
            </v:textbox>
          </v:shape>
        </w:pict>
      </w:r>
      <w:r>
        <w:pict>
          <v:shape id="_x0000_s1256" o:spid="_x0000_s1256" o:spt="202" type="#_x0000_t202" style="position:absolute;left:0pt;margin-left:18.7pt;margin-top:373.4pt;height:132.1pt;width:67.7pt;mso-position-horizontal-relative:page;mso-position-vertic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4" w:line="249" w:lineRule="auto"/>
                    <w:ind w:left="841" w:hanging="822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color w:val="0071BB"/>
                      <w:w w:val="80"/>
                      <w:sz w:val="56"/>
                    </w:rPr>
                    <w:t>Методисты</w:t>
                  </w:r>
                  <w:r>
                    <w:rPr>
                      <w:rFonts w:ascii="Arial" w:hAnsi="Arial"/>
                      <w:b/>
                      <w:color w:val="0071BB"/>
                      <w:spacing w:val="-122"/>
                      <w:w w:val="80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71BB"/>
                      <w:w w:val="90"/>
                      <w:sz w:val="56"/>
                    </w:rPr>
                    <w:t>ММС</w:t>
                  </w:r>
                </w:p>
              </w:txbxContent>
            </v:textbox>
          </v:shape>
        </w:pict>
      </w:r>
      <w:r>
        <w:rPr>
          <w:rFonts w:ascii="Arial" w:hAnsi="Arial"/>
          <w:b/>
          <w:color w:val="223EA4"/>
          <w:w w:val="80"/>
          <w:sz w:val="80"/>
        </w:rPr>
        <w:t>ТРЕБОВАНИЯ</w:t>
      </w:r>
      <w:r>
        <w:rPr>
          <w:rFonts w:ascii="Arial" w:hAnsi="Arial"/>
          <w:b/>
          <w:color w:val="223EA4"/>
          <w:spacing w:val="67"/>
          <w:w w:val="80"/>
          <w:sz w:val="80"/>
        </w:rPr>
        <w:t xml:space="preserve"> </w:t>
      </w:r>
      <w:r>
        <w:rPr>
          <w:rFonts w:ascii="Arial" w:hAnsi="Arial"/>
          <w:b/>
          <w:color w:val="223EA4"/>
          <w:w w:val="80"/>
          <w:sz w:val="80"/>
        </w:rPr>
        <w:t>К</w:t>
      </w:r>
      <w:r>
        <w:rPr>
          <w:rFonts w:ascii="Arial" w:hAnsi="Arial"/>
          <w:b/>
          <w:color w:val="223EA4"/>
          <w:spacing w:val="66"/>
          <w:w w:val="80"/>
          <w:sz w:val="80"/>
        </w:rPr>
        <w:t xml:space="preserve"> </w:t>
      </w:r>
      <w:r>
        <w:rPr>
          <w:rFonts w:ascii="Arial" w:hAnsi="Arial"/>
          <w:b/>
          <w:color w:val="223EA4"/>
          <w:w w:val="80"/>
          <w:sz w:val="80"/>
        </w:rPr>
        <w:t>МЕТОДИСТАМ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4"/>
        <w:rPr>
          <w:rFonts w:ascii="Arial"/>
          <w:b/>
          <w:sz w:val="12"/>
        </w:rPr>
      </w:pPr>
      <w:r>
        <w:pict>
          <v:group id="_x0000_s1257" o:spid="_x0000_s1257" o:spt="203" style="position:absolute;left:0pt;margin-left:98.5pt;margin-top:9.05pt;height:216pt;width:274pt;mso-position-horizontal-relative:page;mso-wrap-distance-bottom:0pt;mso-wrap-distance-top:0pt;z-index:-251551744;mso-width-relative:page;mso-height-relative:page;" coordorigin="1970,182" coordsize="5480,4320">
            <o:lock v:ext="edit"/>
            <v:shape id="_x0000_s1258" o:spid="_x0000_s1258" style="position:absolute;left:1972;top:315;height:3312;width:5475;" fillcolor="#223EA4" filled="t" stroked="f" coordorigin="1973,316" coordsize="5475,3312" path="m7447,316l2525,316,2450,321,2378,336,2310,359,2246,391,2188,431,2134,478,2088,531,2048,589,2016,653,1993,721,1978,793,1973,868,1973,3628,6895,3628,6970,3623,7042,3608,7110,3585,7174,3553,7232,3513,7285,3466,7332,3413,7372,3354,7404,3291,7427,3223,7442,3151,7447,3076,7447,316xe">
              <v:path arrowok="t"/>
              <v:fill on="t" focussize="0,0"/>
              <v:stroke on="f"/>
              <v:imagedata o:title=""/>
              <o:lock v:ext="edit"/>
            </v:shape>
            <v:rect id="_x0000_s1259" o:spid="_x0000_s1259" o:spt="1" style="position:absolute;left:1980;top:1227;height:3264;width:5460;" stroked="f" coordsize="21600,21600">
              <v:path/>
              <v:fill focussize="0,0"/>
              <v:stroke on="f"/>
              <v:imagedata o:title=""/>
              <o:lock v:ext="edit"/>
            </v:rect>
            <v:rect id="_x0000_s1260" o:spid="_x0000_s1260" o:spt="1" style="position:absolute;left:1980;top:1227;height:3264;width:5460;" filled="f" stroked="t" coordsize="21600,21600">
              <v:path/>
              <v:fill on="f" focussize="0,0"/>
              <v:stroke weight="0.96pt" color="#2E528F"/>
              <v:imagedata o:title=""/>
              <o:lock v:ext="edit"/>
            </v:rect>
            <v:shape id="_x0000_s1261" o:spid="_x0000_s1261" o:spt="75" type="#_x0000_t75" style="position:absolute;left:3465;top:181;height:806;width:2714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  <v:shape id="_x0000_s1262" o:spid="_x0000_s1262" o:spt="75" type="#_x0000_t75" style="position:absolute;left:3590;top:613;height:806;width:2378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1263" o:spid="_x0000_s1263" o:spt="202" type="#_x0000_t202" style="position:absolute;left:1970;top:181;height:4320;width:54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3"/>
                      <w:ind w:left="1722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Рекомендации</w:t>
                    </w:r>
                  </w:p>
                  <w:p>
                    <w:pPr>
                      <w:spacing w:before="18"/>
                      <w:ind w:left="1847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подготовке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before="243"/>
                      <w:ind w:hanging="28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высшее</w:t>
                    </w:r>
                    <w:r>
                      <w:rPr>
                        <w:spacing w:val="9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педагогическое</w:t>
                    </w:r>
                    <w:r>
                      <w:rPr>
                        <w:spacing w:val="14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образование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before="17"/>
                      <w:ind w:hanging="28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высшая</w:t>
                    </w:r>
                    <w:r>
                      <w:rPr>
                        <w:spacing w:val="1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квалификационная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категория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before="18"/>
                      <w:ind w:hanging="28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стаж</w:t>
                    </w:r>
                    <w:r>
                      <w:rPr>
                        <w:spacing w:val="14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работы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по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специальности</w:t>
                    </w:r>
                    <w:r>
                      <w:rPr>
                        <w:spacing w:val="1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не</w:t>
                    </w:r>
                    <w:r>
                      <w:rPr>
                        <w:spacing w:val="1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менее</w:t>
                    </w:r>
                    <w:r>
                      <w:rPr>
                        <w:spacing w:val="1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5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лет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before="18"/>
                      <w:ind w:hanging="28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успешный</w:t>
                    </w:r>
                    <w:r>
                      <w:rPr>
                        <w:spacing w:val="14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результат</w:t>
                    </w:r>
                    <w:r>
                      <w:rPr>
                        <w:spacing w:val="1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диагностики</w:t>
                    </w:r>
                  </w:p>
                  <w:p>
                    <w:pPr>
                      <w:spacing w:before="18"/>
                      <w:ind w:left="425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профессиональных</w:t>
                    </w:r>
                    <w:r>
                      <w:rPr>
                        <w:spacing w:val="1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компетенций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before="18"/>
                      <w:ind w:hanging="28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работа</w:t>
                    </w:r>
                    <w:r>
                      <w:rPr>
                        <w:spacing w:val="9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в</w:t>
                    </w:r>
                    <w:r>
                      <w:rPr>
                        <w:spacing w:val="13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образовательной</w:t>
                    </w:r>
                    <w:r>
                      <w:rPr>
                        <w:spacing w:val="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организации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64" o:spid="_x0000_s1264" o:spt="203" style="position:absolute;left:0pt;margin-left:385.05pt;margin-top:15.75pt;height:209.65pt;width:273.85pt;mso-position-horizontal-relative:page;mso-wrap-distance-bottom:0pt;mso-wrap-distance-top:0pt;z-index:-251550720;mso-width-relative:page;mso-height-relative:page;" coordorigin="7702,316" coordsize="5477,4193">
            <o:lock v:ext="edit"/>
            <v:shape id="_x0000_s1265" o:spid="_x0000_s1265" style="position:absolute;left:7704;top:315;height:3312;width:5475;" fillcolor="#223EA4" filled="t" stroked="f" coordorigin="7704,316" coordsize="5475,3312" path="m13178,316l8256,316,8181,321,8109,336,8041,359,7977,391,7919,431,7866,478,7819,531,7779,589,7747,653,7724,721,7709,793,7704,868,7704,3628,12626,3628,12701,3623,12773,3608,12841,3585,12905,3553,12964,3513,13017,3466,13063,3413,13103,3354,13135,3291,13159,3223,13173,3151,13178,3076,13178,316xe">
              <v:path arrowok="t"/>
              <v:fill on="t" focussize="0,0"/>
              <v:stroke on="f"/>
              <v:imagedata o:title=""/>
              <o:lock v:ext="edit"/>
            </v:shape>
            <v:rect id="_x0000_s1266" o:spid="_x0000_s1266" o:spt="1" style="position:absolute;left:7711;top:1235;height:3264;width:5456;" stroked="f" coordsize="21600,21600">
              <v:path/>
              <v:fill focussize="0,0"/>
              <v:stroke on="f"/>
              <v:imagedata o:title=""/>
              <o:lock v:ext="edit"/>
            </v:rect>
            <v:shape id="_x0000_s1267" o:spid="_x0000_s1267" o:spt="75" type="#_x0000_t75" style="position:absolute;left:8901;top:407;height:806;width:3098;" filled="f" o:preferrelative="t" stroked="f" coordsize="21600,21600">
              <v:path/>
              <v:fill on="f" focussize="0,0"/>
              <v:stroke on="f" joinstyle="miter"/>
              <v:imagedata r:id="rId38" o:title=""/>
              <o:lock v:ext="edit" aspectratio="t"/>
            </v:shape>
            <v:shape id="_x0000_s1268" o:spid="_x0000_s1268" o:spt="202" type="#_x0000_t202" style="position:absolute;left:7704;top:315;height:4184;width:54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24"/>
                      <w:ind w:left="1426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Кадровый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9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резерв</w:t>
                    </w:r>
                  </w:p>
                </w:txbxContent>
              </v:textbox>
            </v:shape>
            <v:shape id="_x0000_s1269" o:spid="_x0000_s1269" o:spt="202" type="#_x0000_t202" style="position:absolute;left:7711;top:1235;height:3264;width:5456;" filled="f" stroked="t" coordsize="21600,21600">
              <v:path/>
              <v:fill on="f" focussize="0,0"/>
              <v:stroke weight="0.96pt" color="#2E528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442"/>
                      </w:tabs>
                      <w:spacing w:before="136"/>
                      <w:ind w:hanging="278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руководители</w:t>
                    </w:r>
                    <w:r>
                      <w:rPr>
                        <w:spacing w:val="1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методических</w:t>
                    </w:r>
                    <w:r>
                      <w:rPr>
                        <w:spacing w:val="1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объединений,</w:t>
                    </w:r>
                  </w:p>
                  <w:p>
                    <w:pPr>
                      <w:spacing w:before="18"/>
                      <w:ind w:left="441"/>
                      <w:rPr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советов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442"/>
                      </w:tabs>
                      <w:spacing w:before="18" w:line="254" w:lineRule="auto"/>
                      <w:ind w:right="778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ведущие</w:t>
                    </w:r>
                    <w:r>
                      <w:rPr>
                        <w:spacing w:val="1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и</w:t>
                    </w:r>
                    <w:r>
                      <w:rPr>
                        <w:spacing w:val="1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старшие</w:t>
                    </w:r>
                    <w:r>
                      <w:rPr>
                        <w:spacing w:val="1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эксперты</w:t>
                    </w:r>
                    <w:r>
                      <w:rPr>
                        <w:spacing w:val="1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предметных</w:t>
                    </w:r>
                    <w:r>
                      <w:rPr>
                        <w:spacing w:val="-5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комиссий</w:t>
                    </w:r>
                    <w:r>
                      <w:rPr>
                        <w:spacing w:val="-8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ЕГЭ</w:t>
                    </w:r>
                    <w:r>
                      <w:rPr>
                        <w:spacing w:val="-6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и</w:t>
                    </w:r>
                    <w:r>
                      <w:rPr>
                        <w:spacing w:val="-8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ОГЭ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442"/>
                      </w:tabs>
                      <w:ind w:hanging="278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тьюторы</w:t>
                    </w:r>
                    <w:r>
                      <w:rPr>
                        <w:spacing w:val="14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и</w:t>
                    </w:r>
                    <w:r>
                      <w:rPr>
                        <w:spacing w:val="1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наставники,</w:t>
                    </w:r>
                    <w:r>
                      <w:rPr>
                        <w:spacing w:val="1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лидеры</w:t>
                    </w:r>
                  </w:p>
                  <w:p>
                    <w:pPr>
                      <w:spacing w:before="18"/>
                      <w:ind w:left="441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профессиональных</w:t>
                    </w:r>
                    <w:r>
                      <w:rPr>
                        <w:spacing w:val="2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сообществ</w:t>
                    </w:r>
                    <w:r>
                      <w:rPr>
                        <w:spacing w:val="2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и</w:t>
                    </w:r>
                    <w:r>
                      <w:rPr>
                        <w:spacing w:val="2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ассоциаций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442"/>
                      </w:tabs>
                      <w:spacing w:before="18"/>
                      <w:ind w:hanging="278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педагоги,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у</w:t>
                    </w:r>
                    <w:r>
                      <w:rPr>
                        <w:spacing w:val="13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которых</w:t>
                    </w:r>
                    <w:r>
                      <w:rPr>
                        <w:spacing w:val="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обучающиеся</w:t>
                    </w:r>
                  </w:p>
                  <w:p>
                    <w:pPr>
                      <w:spacing w:before="18"/>
                      <w:ind w:left="441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демонстрируют</w:t>
                    </w:r>
                    <w:r>
                      <w:rPr>
                        <w:spacing w:val="2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стабильно</w:t>
                    </w:r>
                    <w:r>
                      <w:rPr>
                        <w:spacing w:val="2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высокие</w:t>
                    </w:r>
                    <w:r>
                      <w:rPr>
                        <w:spacing w:val="2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результаты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70" o:spid="_x0000_s1270" o:spt="203" style="position:absolute;left:0pt;margin-left:672.95pt;margin-top:15.75pt;height:209.3pt;width:273.75pt;mso-position-horizontal-relative:page;mso-wrap-distance-bottom:0pt;mso-wrap-distance-top:0pt;z-index:-251549696;mso-width-relative:page;mso-height-relative:page;" coordorigin="13459,316" coordsize="5475,4186">
            <o:lock v:ext="edit"/>
            <v:shape id="_x0000_s1271" o:spid="_x0000_s1271" style="position:absolute;left:13459;top:315;height:3312;width:5475;" fillcolor="#223EA4" filled="t" stroked="f" coordorigin="13459,316" coordsize="5475,3312" path="m18934,316l14011,316,13936,321,13864,336,13796,359,13733,391,13674,431,13621,478,13574,531,13535,589,13503,653,13479,721,13464,793,13459,868,13459,3628,18382,3628,18456,3623,18528,3608,18596,3585,18660,3553,18719,3513,18772,3466,18819,3413,18858,3354,18890,3291,18914,3223,18929,3151,18934,3076,18934,316xe">
              <v:path arrowok="t"/>
              <v:fill on="t" focussize="0,0"/>
              <v:stroke on="f"/>
              <v:imagedata o:title=""/>
              <o:lock v:ext="edit"/>
            </v:shape>
            <v:rect id="_x0000_s1272" o:spid="_x0000_s1272" o:spt="1" style="position:absolute;left:13471;top:1227;height:3264;width:5448;" stroked="f" coordsize="21600,21600">
              <v:path/>
              <v:fill focussize="0,0"/>
              <v:stroke on="f"/>
              <v:imagedata o:title=""/>
              <o:lock v:ext="edit"/>
            </v:rect>
            <v:shape id="_x0000_s1273" o:spid="_x0000_s1273" o:spt="75" type="#_x0000_t75" style="position:absolute;left:15220;top:385;height:806;width:1859;" filled="f" o:preferrelative="t" stroked="f" coordsize="21600,21600">
              <v:path/>
              <v:fill on="f" focussize="0,0"/>
              <v:stroke on="f" joinstyle="miter"/>
              <v:imagedata r:id="rId39" o:title=""/>
              <o:lock v:ext="edit" aspectratio="t"/>
            </v:shape>
            <v:shape id="_x0000_s1274" o:spid="_x0000_s1274" o:spt="202" type="#_x0000_t202" style="position:absolute;left:13459;top:315;height:4176;width:54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03"/>
                      <w:ind w:left="1900" w:right="2019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Источник</w:t>
                    </w:r>
                  </w:p>
                </w:txbxContent>
              </v:textbox>
            </v:shape>
            <v:shape id="_x0000_s1275" o:spid="_x0000_s1275" o:spt="202" type="#_x0000_t202" style="position:absolute;left:13471;top:1227;height:3264;width:5448;" filled="f" stroked="t" coordsize="21600,21600">
              <v:path/>
              <v:fill on="f" focussize="0,0"/>
              <v:stroke weight="0.96pt" color="#2E528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438"/>
                      </w:tabs>
                      <w:spacing w:before="139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Распоряжение</w:t>
                    </w:r>
                    <w:r>
                      <w:rPr>
                        <w:spacing w:val="2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Министерства</w:t>
                    </w:r>
                    <w:r>
                      <w:rPr>
                        <w:spacing w:val="2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просвещения</w:t>
                    </w:r>
                  </w:p>
                  <w:p>
                    <w:pPr>
                      <w:spacing w:before="3"/>
                      <w:ind w:left="43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Российской</w:t>
                    </w:r>
                    <w:r>
                      <w:rPr>
                        <w:spacing w:val="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Федерации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от</w:t>
                    </w:r>
                    <w:r>
                      <w:rPr>
                        <w:spacing w:val="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15</w:t>
                    </w:r>
                    <w:r>
                      <w:rPr>
                        <w:spacing w:val="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декабря</w:t>
                    </w:r>
                    <w:r>
                      <w:rPr>
                        <w:spacing w:val="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2022</w:t>
                    </w:r>
                    <w:r>
                      <w:rPr>
                        <w:spacing w:val="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г.</w:t>
                    </w:r>
                  </w:p>
                  <w:p>
                    <w:pPr>
                      <w:spacing w:before="6" w:line="244" w:lineRule="auto"/>
                      <w:ind w:left="43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№</w:t>
                    </w:r>
                    <w:r>
                      <w:rPr>
                        <w:spacing w:val="1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Р-303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«О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внесении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изменений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в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Концепцию</w:t>
                    </w:r>
                    <w:r>
                      <w:rPr>
                        <w:spacing w:val="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создания</w:t>
                    </w:r>
                    <w:r>
                      <w:rPr>
                        <w:spacing w:val="1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единой</w:t>
                    </w:r>
                    <w:r>
                      <w:rPr>
                        <w:spacing w:val="1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федеральной</w:t>
                    </w:r>
                    <w:r>
                      <w:rPr>
                        <w:spacing w:val="1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системы</w:t>
                    </w:r>
                    <w:r>
                      <w:rPr>
                        <w:spacing w:val="2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научно-</w:t>
                    </w:r>
                    <w:r>
                      <w:rPr>
                        <w:spacing w:val="-53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методического</w:t>
                    </w:r>
                    <w:r>
                      <w:rPr>
                        <w:spacing w:val="4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сопровождения</w:t>
                    </w:r>
                    <w:r>
                      <w:rPr>
                        <w:spacing w:val="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педагогических</w:t>
                    </w:r>
                    <w:r>
                      <w:rPr>
                        <w:spacing w:val="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работников</w:t>
                    </w:r>
                    <w:r>
                      <w:rPr>
                        <w:spacing w:val="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и</w:t>
                    </w:r>
                    <w:r>
                      <w:rPr>
                        <w:spacing w:val="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управленческих</w:t>
                    </w:r>
                    <w:r>
                      <w:rPr>
                        <w:spacing w:val="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кадров».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438"/>
                      </w:tabs>
                      <w:spacing w:line="291" w:lineRule="exact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Письмо</w:t>
                    </w:r>
                    <w:r>
                      <w:rPr>
                        <w:spacing w:val="23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Министерства</w:t>
                    </w:r>
                    <w:r>
                      <w:rPr>
                        <w:spacing w:val="1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просвещения</w:t>
                    </w:r>
                  </w:p>
                  <w:p>
                    <w:pPr>
                      <w:spacing w:before="6"/>
                      <w:ind w:left="43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Российской</w:t>
                    </w:r>
                    <w:r>
                      <w:rPr>
                        <w:spacing w:val="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Федерации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от</w:t>
                    </w:r>
                    <w:r>
                      <w:rPr>
                        <w:spacing w:val="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10</w:t>
                    </w:r>
                    <w:r>
                      <w:rPr>
                        <w:spacing w:val="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декабря</w:t>
                    </w:r>
                    <w:r>
                      <w:rPr>
                        <w:spacing w:val="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2021</w:t>
                    </w:r>
                    <w:r>
                      <w:rPr>
                        <w:spacing w:val="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г.</w:t>
                    </w:r>
                  </w:p>
                  <w:p>
                    <w:pPr>
                      <w:spacing w:before="6"/>
                      <w:ind w:left="43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№</w:t>
                    </w:r>
                    <w:r>
                      <w:rPr>
                        <w:spacing w:val="1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АЗ-1061/08</w:t>
                    </w:r>
                    <w:r>
                      <w:rPr>
                        <w:spacing w:val="13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«О</w:t>
                    </w:r>
                    <w:r>
                      <w:rPr>
                        <w:spacing w:val="1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формировании</w:t>
                    </w:r>
                    <w:r>
                      <w:rPr>
                        <w:spacing w:val="1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методического</w:t>
                    </w:r>
                  </w:p>
                  <w:p>
                    <w:pPr>
                      <w:spacing w:before="6"/>
                      <w:ind w:left="437"/>
                      <w:rPr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актива»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76" o:spid="_x0000_s1276" o:spt="203" style="position:absolute;left:0pt;margin-left:673.55pt;margin-top:235.95pt;height:209.2pt;width:273.75pt;mso-position-horizontal-relative:page;mso-wrap-distance-bottom:0pt;mso-wrap-distance-top:0pt;z-index:-251548672;mso-width-relative:page;mso-height-relative:page;" coordorigin="13471,4720" coordsize="5475,4184">
            <o:lock v:ext="edit"/>
            <v:shape id="_x0000_s1277" o:spid="_x0000_s1277" style="position:absolute;left:13473;top:4719;height:3312;width:5472;" fillcolor="#006FC0" filled="t" stroked="f" coordorigin="13474,4720" coordsize="5472,3312" path="m18946,4720l14026,4720,13951,4725,13879,4740,13811,4763,13747,4795,13688,4835,13635,4882,13589,4935,13549,4993,13517,5057,13493,5125,13479,5197,13474,5272,13474,8032,18394,8032,18468,8027,18540,8012,18608,7989,18672,7957,18731,7917,18784,7870,18831,7817,18870,7758,18902,7695,18926,7627,18941,7555,18946,7480,18946,4720xe">
              <v:path arrowok="t"/>
              <v:fill on="t" focussize="0,0"/>
              <v:stroke on="f"/>
              <v:imagedata o:title=""/>
              <o:lock v:ext="edit"/>
            </v:shape>
            <v:rect id="_x0000_s1278" o:spid="_x0000_s1278" o:spt="1" style="position:absolute;left:13480;top:5631;height:3262;width:5456;" stroked="f" coordsize="21600,21600">
              <v:path/>
              <v:fill focussize="0,0"/>
              <v:stroke on="f"/>
              <v:imagedata o:title=""/>
              <o:lock v:ext="edit"/>
            </v:rect>
            <v:shape id="_x0000_s1279" o:spid="_x0000_s1279" o:spt="75" type="#_x0000_t75" style="position:absolute;left:15266;top:4847;height:806;width:1859;" filled="f" o:preferrelative="t" stroked="f" coordsize="21600,21600">
              <v:path/>
              <v:fill on="f" focussize="0,0"/>
              <v:stroke on="f" joinstyle="miter"/>
              <v:imagedata r:id="rId40" o:title=""/>
              <o:lock v:ext="edit" aspectratio="t"/>
            </v:shape>
            <v:shape id="_x0000_s1280" o:spid="_x0000_s1280" o:spt="202" type="#_x0000_t202" style="position:absolute;left:13473;top:4719;height:4174;width:54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62"/>
                      <w:ind w:left="1931" w:right="1985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Источник</w:t>
                    </w:r>
                  </w:p>
                </w:txbxContent>
              </v:textbox>
            </v:shape>
            <v:shape id="_x0000_s1281" o:spid="_x0000_s1281" o:spt="202" type="#_x0000_t202" style="position:absolute;left:13480;top:5631;height:3262;width:5456;" filled="f" stroked="t" coordsize="21600,21600">
              <v:path/>
              <v:fill on="f" focussize="0,0"/>
              <v:stroke weight="0.96pt" color="#006FC0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val="left" w:pos="408"/>
                      </w:tabs>
                      <w:spacing w:before="165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Приказ</w:t>
                    </w:r>
                    <w:r>
                      <w:rPr>
                        <w:spacing w:val="14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Министерства</w:t>
                    </w:r>
                    <w:r>
                      <w:rPr>
                        <w:spacing w:val="1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здравоохранения</w:t>
                    </w:r>
                  </w:p>
                  <w:p>
                    <w:pPr>
                      <w:spacing w:before="18" w:line="254" w:lineRule="auto"/>
                      <w:ind w:left="407" w:right="101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и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социального</w:t>
                    </w:r>
                    <w:r>
                      <w:rPr>
                        <w:spacing w:val="1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развития</w:t>
                    </w:r>
                    <w:r>
                      <w:rPr>
                        <w:spacing w:val="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Российской</w:t>
                    </w:r>
                    <w:r>
                      <w:rPr>
                        <w:spacing w:val="1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Федерации</w:t>
                    </w:r>
                    <w:r>
                      <w:rPr>
                        <w:spacing w:val="-5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от</w:t>
                    </w:r>
                    <w:r>
                      <w:rPr>
                        <w:spacing w:val="1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26</w:t>
                    </w:r>
                    <w:r>
                      <w:rPr>
                        <w:spacing w:val="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августа</w:t>
                    </w:r>
                    <w:r>
                      <w:rPr>
                        <w:spacing w:val="1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2010</w:t>
                    </w:r>
                    <w:r>
                      <w:rPr>
                        <w:spacing w:val="10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г.</w:t>
                    </w:r>
                    <w:r>
                      <w:rPr>
                        <w:spacing w:val="1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№</w:t>
                    </w:r>
                    <w:r>
                      <w:rPr>
                        <w:spacing w:val="14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761н</w:t>
                    </w:r>
                    <w:r>
                      <w:rPr>
                        <w:spacing w:val="1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«Об</w:t>
                    </w:r>
                    <w:r>
                      <w:rPr>
                        <w:spacing w:val="9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утверждении</w:t>
                    </w:r>
                    <w:r>
                      <w:rPr>
                        <w:spacing w:val="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Единого</w:t>
                    </w:r>
                    <w:r>
                      <w:rPr>
                        <w:spacing w:val="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квалификационного</w:t>
                    </w:r>
                    <w:r>
                      <w:rPr>
                        <w:spacing w:val="2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справочника</w:t>
                    </w:r>
                    <w:r>
                      <w:rPr>
                        <w:spacing w:val="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должностей</w:t>
                    </w:r>
                    <w:r>
                      <w:rPr>
                        <w:spacing w:val="8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руководителей,</w:t>
                    </w:r>
                    <w:r>
                      <w:rPr>
                        <w:spacing w:val="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специалистов</w:t>
                    </w:r>
                  </w:p>
                  <w:p>
                    <w:pPr>
                      <w:spacing w:before="1" w:line="254" w:lineRule="auto"/>
                      <w:ind w:left="407"/>
                      <w:rPr>
                        <w:sz w:val="26"/>
                      </w:rPr>
                    </w:pPr>
                    <w:r>
                      <w:rPr>
                        <w:w w:val="80"/>
                        <w:sz w:val="26"/>
                      </w:rPr>
                      <w:t>и служащих,</w:t>
                    </w:r>
                    <w:r>
                      <w:rPr>
                        <w:spacing w:val="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раздел «Квалификационные</w:t>
                    </w:r>
                    <w:r>
                      <w:rPr>
                        <w:spacing w:val="-53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характеристики</w:t>
                    </w:r>
                    <w:r>
                      <w:rPr>
                        <w:spacing w:val="7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должностей</w:t>
                    </w:r>
                    <w:r>
                      <w:rPr>
                        <w:spacing w:val="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80"/>
                        <w:sz w:val="26"/>
                      </w:rPr>
                      <w:t>работников</w:t>
                    </w:r>
                    <w:r>
                      <w:rPr>
                        <w:spacing w:val="1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образования»</w:t>
                    </w:r>
                  </w:p>
                  <w:p>
                    <w:pPr>
                      <w:spacing w:before="185"/>
                      <w:ind w:right="244"/>
                      <w:jc w:val="right"/>
                      <w:rPr>
                        <w:sz w:val="24"/>
                      </w:rPr>
                    </w:pPr>
                    <w:r>
                      <w:rPr>
                        <w:color w:val="888888"/>
                        <w:w w:val="82"/>
                        <w:sz w:val="24"/>
                      </w:rPr>
                      <w:t>8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spacing w:before="4"/>
        <w:rPr>
          <w:rFonts w:ascii="Arial"/>
          <w:b/>
          <w:sz w:val="12"/>
        </w:rPr>
      </w:pPr>
    </w:p>
    <w:p>
      <w:pPr>
        <w:spacing w:before="71"/>
        <w:ind w:left="412"/>
        <w:rPr>
          <w:rFonts w:ascii="Arial" w:hAnsi="Arial"/>
          <w:b/>
          <w:i/>
          <w:iCs/>
          <w:color w:val="223EA4"/>
          <w:w w:val="80"/>
          <w:sz w:val="96"/>
          <w:szCs w:val="96"/>
        </w:rPr>
      </w:pPr>
    </w:p>
    <w:p>
      <w:pPr>
        <w:spacing w:before="71"/>
        <w:ind w:left="412"/>
        <w:rPr>
          <w:rFonts w:ascii="Arial" w:hAnsi="Arial"/>
          <w:b/>
          <w:i/>
          <w:iCs/>
          <w:color w:val="223EA4"/>
          <w:w w:val="80"/>
          <w:sz w:val="96"/>
          <w:szCs w:val="96"/>
        </w:rPr>
      </w:pPr>
    </w:p>
    <w:p>
      <w:pPr>
        <w:spacing w:before="71"/>
        <w:ind w:left="412"/>
        <w:rPr>
          <w:rFonts w:ascii="Arial" w:hAnsi="Arial"/>
          <w:b/>
          <w:i/>
          <w:iCs/>
          <w:color w:val="223EA4"/>
          <w:w w:val="80"/>
          <w:sz w:val="96"/>
          <w:szCs w:val="96"/>
        </w:rPr>
      </w:pPr>
      <w:r>
        <w:rPr>
          <w:rFonts w:ascii="Arial" w:hAnsi="Arial"/>
          <w:b/>
          <w:i/>
          <w:iCs/>
          <w:color w:val="223EA4"/>
          <w:w w:val="80"/>
          <w:sz w:val="96"/>
          <w:szCs w:val="96"/>
        </w:rPr>
        <w:t>Методическая служба МКОУ «Карчагская СОШ им.М. Караханова».</w:t>
      </w:r>
    </w:p>
    <w:p>
      <w:pPr>
        <w:rPr>
          <w:rFonts w:ascii="Arial"/>
          <w:sz w:val="12"/>
        </w:rPr>
        <w:sectPr>
          <w:pgSz w:w="19200" w:h="10800" w:orient="landscape"/>
          <w:pgMar w:top="340" w:right="0" w:bottom="0" w:left="0" w:header="720" w:footer="720" w:gutter="0"/>
          <w:cols w:space="720" w:num="1"/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2"/>
        <w:rPr>
          <w:rFonts w:ascii="Arial"/>
          <w:b/>
          <w:sz w:val="29"/>
        </w:rPr>
      </w:pPr>
    </w:p>
    <w:p>
      <w:pPr>
        <w:rPr>
          <w:rFonts w:ascii="Arial"/>
          <w:sz w:val="29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rPr>
          <w:rFonts w:ascii="Arial"/>
          <w:b/>
          <w:sz w:val="40"/>
        </w:rPr>
      </w:pPr>
    </w:p>
    <w:p>
      <w:pPr>
        <w:pStyle w:val="12"/>
        <w:spacing w:before="8"/>
        <w:rPr>
          <w:rFonts w:ascii="Arial"/>
          <w:b/>
          <w:sz w:val="52"/>
        </w:rPr>
      </w:pPr>
    </w:p>
    <w:p>
      <w:pPr>
        <w:ind w:left="1403"/>
        <w:rPr>
          <w:rFonts w:ascii="Arial" w:hAnsi="Arial"/>
          <w:b/>
          <w:sz w:val="36"/>
        </w:rPr>
      </w:pPr>
      <w:r>
        <w:rPr>
          <w:rFonts w:ascii="Arial" w:hAnsi="Arial"/>
          <w:b/>
          <w:color w:val="68C7F3"/>
          <w:w w:val="80"/>
          <w:sz w:val="36"/>
        </w:rPr>
        <w:t>28</w:t>
      </w:r>
      <w:r>
        <w:rPr>
          <w:rFonts w:ascii="Arial" w:hAnsi="Arial"/>
          <w:b/>
          <w:color w:val="68C7F3"/>
          <w:spacing w:val="16"/>
          <w:w w:val="80"/>
          <w:sz w:val="36"/>
        </w:rPr>
        <w:t xml:space="preserve"> </w:t>
      </w:r>
      <w:r>
        <w:rPr>
          <w:rFonts w:ascii="Arial" w:hAnsi="Arial"/>
          <w:b/>
          <w:color w:val="68C7F3"/>
          <w:w w:val="80"/>
          <w:sz w:val="36"/>
        </w:rPr>
        <w:t>АПРЕЛЯ</w:t>
      </w:r>
      <w:r>
        <w:rPr>
          <w:rFonts w:ascii="Arial" w:hAnsi="Arial"/>
          <w:b/>
          <w:color w:val="68C7F3"/>
          <w:spacing w:val="14"/>
          <w:w w:val="80"/>
          <w:sz w:val="36"/>
        </w:rPr>
        <w:t xml:space="preserve"> </w:t>
      </w:r>
      <w:r>
        <w:rPr>
          <w:rFonts w:ascii="Arial" w:hAnsi="Arial"/>
          <w:b/>
          <w:color w:val="68C7F3"/>
          <w:w w:val="80"/>
          <w:sz w:val="36"/>
        </w:rPr>
        <w:t>2022</w:t>
      </w:r>
      <w:r>
        <w:rPr>
          <w:rFonts w:ascii="Arial" w:hAnsi="Arial"/>
          <w:b/>
          <w:color w:val="68C7F3"/>
          <w:spacing w:val="20"/>
          <w:w w:val="80"/>
          <w:sz w:val="36"/>
        </w:rPr>
        <w:t xml:space="preserve"> </w:t>
      </w:r>
      <w:r>
        <w:rPr>
          <w:rFonts w:ascii="Arial" w:hAnsi="Arial"/>
          <w:b/>
          <w:color w:val="68C7F3"/>
          <w:w w:val="80"/>
          <w:sz w:val="36"/>
        </w:rPr>
        <w:t>г.</w:t>
      </w:r>
    </w:p>
    <w:p>
      <w:pPr>
        <w:spacing w:before="107" w:line="254" w:lineRule="auto"/>
        <w:ind w:left="925" w:right="5089"/>
        <w:rPr>
          <w:sz w:val="48"/>
        </w:rPr>
      </w:pPr>
      <w:r>
        <w:br w:type="column"/>
      </w:r>
      <w:r>
        <w:rPr>
          <w:rFonts w:ascii="Times New Roman" w:hAnsi="Times New Roman"/>
          <w:color w:val="1B3181"/>
          <w:w w:val="80"/>
          <w:sz w:val="36"/>
        </w:rPr>
        <w:t>«</w:t>
      </w:r>
      <w:r>
        <w:rPr>
          <w:color w:val="1B3181"/>
          <w:w w:val="80"/>
          <w:sz w:val="48"/>
        </w:rPr>
        <w:t>Методист</w:t>
      </w:r>
      <w:r>
        <w:rPr>
          <w:color w:val="1B3181"/>
          <w:spacing w:val="46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сегодня</w:t>
      </w:r>
      <w:r>
        <w:rPr>
          <w:color w:val="1B3181"/>
          <w:spacing w:val="47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–</w:t>
      </w:r>
      <w:r>
        <w:rPr>
          <w:color w:val="1B3181"/>
          <w:spacing w:val="47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это</w:t>
      </w:r>
      <w:r>
        <w:rPr>
          <w:color w:val="1B3181"/>
          <w:spacing w:val="43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не</w:t>
      </w:r>
      <w:r>
        <w:rPr>
          <w:color w:val="1B3181"/>
          <w:spacing w:val="44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уставший</w:t>
      </w:r>
      <w:r>
        <w:rPr>
          <w:color w:val="1B3181"/>
          <w:spacing w:val="48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от</w:t>
      </w:r>
      <w:r>
        <w:rPr>
          <w:color w:val="1B3181"/>
          <w:spacing w:val="44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жизни</w:t>
      </w:r>
      <w:r>
        <w:rPr>
          <w:color w:val="1B3181"/>
          <w:spacing w:val="-99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пенсионер,</w:t>
      </w:r>
      <w:r>
        <w:rPr>
          <w:color w:val="1B3181"/>
          <w:spacing w:val="19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который</w:t>
      </w:r>
      <w:r>
        <w:rPr>
          <w:color w:val="1B3181"/>
          <w:spacing w:val="19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выполняет</w:t>
      </w:r>
      <w:r>
        <w:rPr>
          <w:color w:val="1B3181"/>
          <w:spacing w:val="15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функции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95"/>
          <w:sz w:val="48"/>
        </w:rPr>
        <w:t>администратора.</w:t>
      </w:r>
    </w:p>
    <w:p>
      <w:pPr>
        <w:spacing w:before="1" w:line="254" w:lineRule="auto"/>
        <w:ind w:left="925" w:right="5089"/>
        <w:rPr>
          <w:sz w:val="48"/>
        </w:rPr>
      </w:pPr>
      <w:r>
        <w:pict>
          <v:group id="_x0000_s1282" o:spid="_x0000_s1282" o:spt="203" style="position:absolute;left:0pt;margin-left:24.2pt;margin-top:-57.7pt;height:211.8pt;width:211.95pt;mso-position-horizontal-relative:page;z-index:251683840;mso-width-relative:page;mso-height-relative:page;" coordorigin="485,-1154" coordsize="4239,4236">
            <o:lock v:ext="edit"/>
            <v:shape id="_x0000_s1283" o:spid="_x0000_s1283" o:spt="75" type="#_x0000_t75" style="position:absolute;left:499;top:-968;height:4035;width:4210;" filled="f" o:preferrelative="t" stroked="f" coordsize="21600,21600">
              <v:path/>
              <v:fill on="f" focussize="0,0"/>
              <v:stroke on="f" joinstyle="miter"/>
              <v:imagedata r:id="rId41" o:title=""/>
              <o:lock v:ext="edit" aspectratio="t"/>
            </v:shape>
            <v:rect id="_x0000_s1284" o:spid="_x0000_s1284" o:spt="1" style="position:absolute;left:492;top:-1148;height:4222;width:4224;" filled="f" stroked="t" coordsize="21600,21600">
              <v:path/>
              <v:fill on="f" focussize="0,0"/>
              <v:stroke weight="0.72pt" color="#1B3181"/>
              <v:imagedata o:title=""/>
              <o:lock v:ext="edit"/>
            </v:rect>
          </v:group>
        </w:pict>
      </w:r>
      <w:r>
        <w:rPr>
          <w:color w:val="1B3181"/>
          <w:w w:val="85"/>
          <w:sz w:val="48"/>
        </w:rPr>
        <w:t>Методист сегодня – это педагог высшей</w:t>
      </w:r>
      <w:r>
        <w:rPr>
          <w:color w:val="1B3181"/>
          <w:spacing w:val="1"/>
          <w:w w:val="85"/>
          <w:sz w:val="48"/>
        </w:rPr>
        <w:t xml:space="preserve"> </w:t>
      </w:r>
      <w:r>
        <w:rPr>
          <w:color w:val="1B3181"/>
          <w:w w:val="80"/>
          <w:sz w:val="48"/>
        </w:rPr>
        <w:t>квалификационной</w:t>
      </w:r>
      <w:r>
        <w:rPr>
          <w:color w:val="1B3181"/>
          <w:spacing w:val="46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категории,</w:t>
      </w:r>
      <w:r>
        <w:rPr>
          <w:color w:val="1B3181"/>
          <w:spacing w:val="45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пользующиеся</w:t>
      </w:r>
      <w:r>
        <w:rPr>
          <w:color w:val="1B3181"/>
          <w:spacing w:val="-99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авторитетом</w:t>
      </w:r>
      <w:r>
        <w:rPr>
          <w:color w:val="1B3181"/>
          <w:spacing w:val="2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и</w:t>
      </w:r>
      <w:r>
        <w:rPr>
          <w:color w:val="1B3181"/>
          <w:spacing w:val="13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уважением</w:t>
      </w:r>
      <w:r>
        <w:rPr>
          <w:color w:val="1B3181"/>
          <w:spacing w:val="17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среди</w:t>
      </w:r>
      <w:r>
        <w:rPr>
          <w:color w:val="1B3181"/>
          <w:spacing w:val="17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коллег,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оказывающий</w:t>
      </w:r>
      <w:r>
        <w:rPr>
          <w:color w:val="1B3181"/>
          <w:spacing w:val="2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адресную</w:t>
      </w:r>
      <w:r>
        <w:rPr>
          <w:color w:val="1B3181"/>
          <w:spacing w:val="19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методическую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поддержку</w:t>
      </w:r>
      <w:r>
        <w:rPr>
          <w:color w:val="1B3181"/>
          <w:spacing w:val="1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педагогическим</w:t>
      </w:r>
      <w:r>
        <w:rPr>
          <w:color w:val="1B3181"/>
          <w:spacing w:val="8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работникам,</w:t>
      </w:r>
    </w:p>
    <w:p>
      <w:pPr>
        <w:spacing w:before="1" w:line="254" w:lineRule="auto"/>
        <w:ind w:left="925" w:right="5089"/>
        <w:rPr>
          <w:sz w:val="48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180975</wp:posOffset>
            </wp:positionH>
            <wp:positionV relativeFrom="paragraph">
              <wp:posOffset>320675</wp:posOffset>
            </wp:positionV>
            <wp:extent cx="3121025" cy="2270760"/>
            <wp:effectExtent l="0" t="0" r="0" b="0"/>
            <wp:wrapNone/>
            <wp:docPr id="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8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1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3181"/>
          <w:w w:val="80"/>
          <w:sz w:val="48"/>
        </w:rPr>
        <w:t>владеющий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знаниями о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современных</w:t>
      </w:r>
      <w:r>
        <w:rPr>
          <w:color w:val="1B3181"/>
          <w:spacing w:val="-99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педагогических</w:t>
      </w:r>
      <w:r>
        <w:rPr>
          <w:color w:val="1B3181"/>
          <w:spacing w:val="49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технологиях,</w:t>
      </w:r>
      <w:r>
        <w:rPr>
          <w:color w:val="1B3181"/>
          <w:spacing w:val="47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методах,</w:t>
      </w:r>
    </w:p>
    <w:p>
      <w:pPr>
        <w:spacing w:line="254" w:lineRule="auto"/>
        <w:ind w:left="925" w:right="5829"/>
        <w:jc w:val="both"/>
        <w:rPr>
          <w:sz w:val="48"/>
        </w:rPr>
      </w:pPr>
      <w:r>
        <w:rPr>
          <w:color w:val="1B3181"/>
          <w:w w:val="80"/>
          <w:sz w:val="48"/>
        </w:rPr>
        <w:t>методиках и приемах преподавания учебных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предметов, формирования метапредметных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компетенций</w:t>
      </w:r>
      <w:r>
        <w:rPr>
          <w:color w:val="1B3181"/>
          <w:spacing w:val="20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у</w:t>
      </w:r>
      <w:r>
        <w:rPr>
          <w:color w:val="1B3181"/>
          <w:spacing w:val="24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обучающихся,</w:t>
      </w:r>
      <w:r>
        <w:rPr>
          <w:color w:val="1B3181"/>
          <w:spacing w:val="26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владеющий</w:t>
      </w:r>
    </w:p>
    <w:p>
      <w:pPr>
        <w:spacing w:line="254" w:lineRule="auto"/>
        <w:ind w:left="925" w:right="5489"/>
        <w:rPr>
          <w:sz w:val="48"/>
        </w:rPr>
      </w:pPr>
      <w:r>
        <w:rPr>
          <w:color w:val="1B3181"/>
          <w:w w:val="80"/>
          <w:sz w:val="48"/>
        </w:rPr>
        <w:t>навыками</w:t>
      </w:r>
      <w:r>
        <w:rPr>
          <w:color w:val="1B3181"/>
          <w:spacing w:val="15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переноса</w:t>
      </w:r>
      <w:r>
        <w:rPr>
          <w:color w:val="1B3181"/>
          <w:spacing w:val="22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приобретенных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компетенций в практическую</w:t>
      </w:r>
      <w:r>
        <w:rPr>
          <w:color w:val="1B3181"/>
          <w:spacing w:val="1"/>
          <w:w w:val="80"/>
          <w:sz w:val="48"/>
        </w:rPr>
        <w:t xml:space="preserve"> </w:t>
      </w:r>
      <w:r>
        <w:rPr>
          <w:color w:val="1B3181"/>
          <w:w w:val="80"/>
          <w:sz w:val="48"/>
        </w:rPr>
        <w:t>деятельность.</w:t>
      </w:r>
      <w:r>
        <w:rPr>
          <w:color w:val="1B3181"/>
          <w:spacing w:val="-99"/>
          <w:w w:val="80"/>
          <w:sz w:val="48"/>
        </w:rPr>
        <w:t xml:space="preserve"> </w:t>
      </w:r>
      <w:r>
        <w:rPr>
          <w:color w:val="1B3181"/>
          <w:w w:val="90"/>
          <w:sz w:val="48"/>
        </w:rPr>
        <w:t>Это</w:t>
      </w:r>
      <w:r>
        <w:rPr>
          <w:color w:val="1B3181"/>
          <w:spacing w:val="-15"/>
          <w:w w:val="90"/>
          <w:sz w:val="48"/>
        </w:rPr>
        <w:t xml:space="preserve"> </w:t>
      </w:r>
      <w:r>
        <w:rPr>
          <w:color w:val="1B3181"/>
          <w:w w:val="90"/>
          <w:sz w:val="48"/>
        </w:rPr>
        <w:t>–</w:t>
      </w:r>
      <w:r>
        <w:rPr>
          <w:color w:val="1B3181"/>
          <w:spacing w:val="-13"/>
          <w:w w:val="90"/>
          <w:sz w:val="48"/>
        </w:rPr>
        <w:t xml:space="preserve"> </w:t>
      </w:r>
      <w:r>
        <w:rPr>
          <w:color w:val="1B3181"/>
          <w:w w:val="90"/>
          <w:sz w:val="48"/>
        </w:rPr>
        <w:t>учитель</w:t>
      </w:r>
      <w:r>
        <w:rPr>
          <w:color w:val="1B3181"/>
          <w:spacing w:val="-13"/>
          <w:w w:val="90"/>
          <w:sz w:val="48"/>
        </w:rPr>
        <w:t xml:space="preserve"> </w:t>
      </w:r>
      <w:r>
        <w:rPr>
          <w:color w:val="1B3181"/>
          <w:w w:val="90"/>
          <w:sz w:val="48"/>
        </w:rPr>
        <w:t>учителей!»</w:t>
      </w:r>
    </w:p>
    <w:p>
      <w:pPr>
        <w:spacing w:line="254" w:lineRule="auto"/>
        <w:rPr>
          <w:sz w:val="48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4086" w:space="40"/>
            <w:col w:w="15074"/>
          </w:cols>
        </w:sectPr>
      </w:pPr>
    </w:p>
    <w:p>
      <w:pPr>
        <w:tabs>
          <w:tab w:val="right" w:pos="18502"/>
        </w:tabs>
        <w:spacing w:before="2"/>
        <w:ind w:left="11480"/>
        <w:rPr>
          <w:sz w:val="24"/>
        </w:rPr>
      </w:pPr>
      <w:r>
        <w:pict>
          <v:group id="_x0000_s1285" o:spid="_x0000_s1285" o:spt="203" style="position:absolute;left:0pt;margin-left:663.9pt;margin-top:-1.95pt;height:543.5pt;width:298.1pt;mso-position-horizontal-relative:page;mso-position-vertical-relative:page;z-index:-251596800;mso-width-relative:page;mso-height-relative:page;" coordorigin="13278,-40" coordsize="5962,10870">
            <o:lock v:ext="edit"/>
            <v:rect id="_x0000_s1286" o:spid="_x0000_s1286" o:spt="1" style="position:absolute;left:13278;top:9722;height:84;width:5922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87" o:spid="_x0000_s1287" o:spt="100" style="position:absolute;left:14214;top:9321;height:884;width:4986;" fillcolor="#0071BB" filled="t" stroked="f" coordorigin="14214,9322" coordsize="4986,884" adj="" path="m19200,10121l14488,10121,14488,10205,19200,10205,19200,10121xm19200,9322l14214,9322,14214,9406,19200,9406,19200,932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88" o:spid="_x0000_s1288" style="position:absolute;left:16488;top:0;height:3267;width:2712;" fillcolor="#1B3181" filled="t" stroked="f" coordorigin="16488,0" coordsize="2712,3267" path="m19200,0l16735,0,16716,37,16686,102,16657,167,16631,234,16607,301,16585,370,16565,439,16547,509,16532,581,16519,653,16508,725,16499,799,16493,873,16489,948,16488,1024,16489,1099,16493,1174,16499,1248,16508,1322,16519,1395,16532,1467,16547,1538,16565,1608,16585,1678,16607,1746,16631,1814,16657,1880,16686,1946,16716,2010,16748,2073,16782,2135,16818,2196,16856,2256,16896,2314,16937,2371,16980,2426,17025,2480,17072,2533,17120,2584,17170,2634,17221,2682,17273,2729,17328,2774,17383,2817,17440,2858,17498,2898,17558,2936,17619,2972,17681,3006,17744,3038,17808,3069,17874,3097,17940,3123,18007,3147,18076,3170,18145,3189,18216,3207,18287,3223,18359,3236,18432,3247,18505,3255,18579,3261,18654,3265,18730,3266,18805,3265,18880,3261,18954,3255,19028,3247,19100,3236,19172,3223,19200,3217,19200,0xe">
              <v:path arrowok="t"/>
              <v:fill on="t" focussize="0,0"/>
              <v:stroke on="f"/>
              <v:imagedata o:title=""/>
              <o:lock v:ext="edit"/>
            </v:shape>
            <v:shape id="_x0000_s1289" o:spid="_x0000_s1289" style="position:absolute;left:14858;top:2901;height:4097;width:4342;" fillcolor="#0071BB" filled="t" stroked="f" coordorigin="14858,2902" coordsize="4342,4097" path="m18586,2902l15883,2902,14858,4950,15883,6998,18586,6998,19200,5771,19200,4129,18586,2902xe">
              <v:path arrowok="t"/>
              <v:fill on="t" focussize="0,0"/>
              <v:stroke on="f"/>
              <v:imagedata o:title=""/>
              <o:lock v:ext="edit"/>
            </v:shape>
            <v:shape id="_x0000_s1290" o:spid="_x0000_s1290" style="position:absolute;left:15789;top:3818;height:1492;width:3411;" filled="f" stroked="t" coordorigin="15790,3818" coordsize="3411,1492" path="m19200,4769l17605,4937,17644,5310,15790,4751,17487,3818,17526,4191,19200,4014e">
              <v:path arrowok="t"/>
              <v:fill on="f" focussize="0,0"/>
              <v:stroke weight="3.25pt" color="#FFFFFF" dashstyle="dash"/>
              <v:imagedata o:title=""/>
              <o:lock v:ext="edit"/>
            </v:shape>
            <v:shape id="_x0000_s1291" o:spid="_x0000_s1291" style="position:absolute;left:15681;top:5635;height:5165;width:3519;" fillcolor="#1B3181" filled="t" stroked="f" coordorigin="15682,5635" coordsize="3519,5165" path="m18458,5635l15682,8412,18070,10800,18847,10800,19200,10447,19200,6377,18458,5635xe">
              <v:path arrowok="t"/>
              <v:fill on="t" focussize="0,0"/>
              <v:stroke on="f"/>
              <v:imagedata o:title=""/>
              <o:lock v:ext="edit"/>
            </v:shape>
            <v:line id="_x0000_s1292" o:spid="_x0000_s1292" o:spt="20" style="position:absolute;left:14992;top:-40;height:162;width:0;" stroked="t" coordsize="21600,21600">
              <v:path arrowok="t"/>
              <v:fill focussize="0,0"/>
              <v:stroke weight="4.04055118110236pt" color="#0071BB" dashstyle="dot"/>
              <v:imagedata o:title=""/>
              <o:lock v:ext="edit"/>
            </v:line>
            <v:shape id="_x0000_s1293" o:spid="_x0000_s1293" style="position:absolute;left:14991;top:82;height:2242;width:4209;" filled="f" stroked="t" coordorigin="14992,83" coordsize="4209,2242" path="m19200,1163l19147,1255,19109,1314,19069,1372,19028,1429,18984,1485,18940,1539,18893,1592,18845,1643,18795,1692,18744,1741,18691,1787,18637,1832,18582,1875,18525,1917,18466,1956,18407,1994,18346,2030,18284,2064,18221,2097,18156,2127,18091,2155,18024,2181,17957,2206,17888,2228,17819,2247,17749,2265,17677,2281,17605,2294,17533,2305,17459,2313,17385,2319,17310,2323,17234,2324,17159,2323,17084,2319,17010,2313,16936,2305,16863,2294,16791,2281,16720,2265,16650,2247,16580,2228,16512,2206,16444,2181,16378,2155,16312,2127,16248,2097,16185,2064,16123,2030,16062,1994,16002,1956,15944,1917,15887,1875,15832,1832,15778,1787,15725,1741,15674,1692,15624,1643,15576,1592,15529,1539,15484,1485,15441,1429,15400,1372,15360,1314,15322,1255,15286,1194,15252,1132,15220,1069,15189,1004,15161,939,15135,872,15111,805,15088,736,15069,667,15051,597,15035,526,15022,454,15011,381,15003,307,14997,233,14993,158,14992,83e">
              <v:path arrowok="t"/>
              <v:fill on="f" focussize="0,0"/>
              <v:stroke weight="3.96pt" color="#0071BB" dashstyle="dot"/>
              <v:imagedata o:title=""/>
              <o:lock v:ext="edit"/>
            </v:shape>
            <v:shape id="_x0000_s1294" o:spid="_x0000_s1294" o:spt="100" style="position:absolute;left:15999;top:5991;height:4809;width:3201;" filled="f" stroked="t" coordorigin="16000,5992" coordsize="3201,4809" adj="" path="m16000,8414l18422,5992,19200,6769m19200,10060l18460,10800m18385,10800l16000,8414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  <v:shape id="_x0000_s1295" o:spid="_x0000_s1295" o:spt="100" style="position:absolute;left:14149;top:2094;height:5602;width:5051;" filled="f" stroked="t" coordorigin="14149,2094" coordsize="5051,5602" adj="" path="m14149,4895l15550,2094,19200,2094m19200,7696l15550,7696,14149,4895e">
              <v:path arrowok="t" o:connecttype="segments"/>
              <v:fill on="f" focussize="0,0"/>
              <v:stroke weight="2.76pt" color="#1B3181" joinstyle="round"/>
              <v:imagedata o:title=""/>
              <o:lock v:ext="edit"/>
            </v:shape>
          </v:group>
        </w:pict>
      </w:r>
      <w:r>
        <w:rPr>
          <w:color w:val="001F5F"/>
          <w:w w:val="90"/>
          <w:sz w:val="48"/>
        </w:rPr>
        <w:t>С.С.</w:t>
      </w:r>
      <w:r>
        <w:rPr>
          <w:color w:val="001F5F"/>
          <w:spacing w:val="-10"/>
          <w:w w:val="90"/>
          <w:sz w:val="48"/>
        </w:rPr>
        <w:t xml:space="preserve"> </w:t>
      </w:r>
      <w:r>
        <w:rPr>
          <w:color w:val="001F5F"/>
          <w:w w:val="90"/>
          <w:sz w:val="48"/>
        </w:rPr>
        <w:t>Кравцов</w:t>
      </w:r>
      <w:r>
        <w:rPr>
          <w:rFonts w:ascii="Times New Roman" w:hAnsi="Times New Roman"/>
          <w:color w:val="001F5F"/>
          <w:w w:val="90"/>
          <w:sz w:val="48"/>
        </w:rPr>
        <w:tab/>
      </w:r>
      <w:r>
        <w:rPr>
          <w:color w:val="FFFFFF"/>
          <w:w w:val="90"/>
          <w:position w:val="1"/>
          <w:sz w:val="24"/>
        </w:rPr>
        <w:t>9</w:t>
      </w:r>
    </w:p>
    <w:p>
      <w:pPr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73"/>
        <w:ind w:left="429"/>
        <w:rPr>
          <w:rFonts w:ascii="Arial" w:hAnsi="Arial"/>
          <w:b/>
          <w:sz w:val="62"/>
        </w:rPr>
      </w:pPr>
      <w:r>
        <w:rPr>
          <w:rFonts w:ascii="Arial" w:hAnsi="Arial"/>
          <w:b/>
          <w:color w:val="223EA4"/>
          <w:w w:val="80"/>
          <w:sz w:val="62"/>
        </w:rPr>
        <w:t>МОДЕЛЬ</w:t>
      </w:r>
      <w:r>
        <w:rPr>
          <w:rFonts w:ascii="Arial" w:hAnsi="Arial"/>
          <w:b/>
          <w:color w:val="223EA4"/>
          <w:spacing w:val="81"/>
          <w:w w:val="80"/>
          <w:sz w:val="62"/>
        </w:rPr>
        <w:t xml:space="preserve"> </w:t>
      </w:r>
      <w:r>
        <w:rPr>
          <w:rFonts w:ascii="Arial" w:hAnsi="Arial"/>
          <w:b/>
          <w:color w:val="223EA4"/>
          <w:w w:val="80"/>
          <w:sz w:val="62"/>
        </w:rPr>
        <w:t>ОРГАНИЗАЦИИ</w:t>
      </w:r>
      <w:r>
        <w:rPr>
          <w:rFonts w:ascii="Arial" w:hAnsi="Arial"/>
          <w:b/>
          <w:color w:val="223EA4"/>
          <w:spacing w:val="81"/>
          <w:w w:val="80"/>
          <w:sz w:val="62"/>
        </w:rPr>
        <w:t xml:space="preserve"> </w:t>
      </w:r>
      <w:r>
        <w:rPr>
          <w:rFonts w:ascii="Arial" w:hAnsi="Arial"/>
          <w:b/>
          <w:color w:val="223EA4"/>
          <w:w w:val="80"/>
          <w:sz w:val="62"/>
        </w:rPr>
        <w:t>МЕТОДИЧЕСКОГО</w:t>
      </w:r>
    </w:p>
    <w:p>
      <w:pPr>
        <w:spacing w:before="31"/>
        <w:ind w:left="429"/>
        <w:rPr>
          <w:rFonts w:ascii="Arial" w:hAnsi="Arial"/>
          <w:b/>
          <w:sz w:val="62"/>
        </w:rPr>
      </w:pPr>
      <w:r>
        <w:pict>
          <v:group id="_x0000_s1296" o:spid="_x0000_s1296" o:spt="203" style="position:absolute;left:0pt;margin-left:8.6pt;margin-top:40.3pt;height:455.55pt;width:944.8pt;mso-position-horizontal-relative:page;z-index:-251595776;mso-width-relative:page;mso-height-relative:page;" coordorigin="173,807" coordsize="18896,9111">
            <o:lock v:ext="edit"/>
            <v:shape id="_x0000_s1297" o:spid="_x0000_s1297" o:spt="75" type="#_x0000_t75" style="position:absolute;left:172;top:5184;height:4733;width:18896;" filled="f" o:preferrelative="t" stroked="f" coordsize="21600,21600">
              <v:path/>
              <v:fill on="f" focussize="0,0"/>
              <v:stroke on="f" joinstyle="miter"/>
              <v:imagedata r:id="rId43" o:title=""/>
              <o:lock v:ext="edit" aspectratio="t"/>
            </v:shape>
            <v:shape id="_x0000_s1298" o:spid="_x0000_s1298" style="position:absolute;left:11558;top:5182;height:461;width:214;" fillcolor="#C5CFF3" filled="t" stroked="f" coordorigin="11558,5182" coordsize="214,461" path="m11772,5182l11558,5182,11558,5596,11665,5643,11772,5596,11772,5182xe">
              <v:path arrowok="t"/>
              <v:fill on="t" focussize="0,0"/>
              <v:stroke on="f"/>
              <v:imagedata o:title=""/>
              <o:lock v:ext="edit"/>
            </v:shape>
            <v:shape id="_x0000_s1299" o:spid="_x0000_s1299" style="position:absolute;left:15237;top:5234;height:732;width:3814;" filled="f" stroked="t" coordorigin="15238,5235" coordsize="3814,732" path="m15238,5357l15247,5309,15273,5271,15312,5245,15360,5235,18929,5235,18977,5245,19015,5271,19042,5309,19051,5357,19051,5845,19042,5892,19015,5931,18977,5957,18929,5967,15360,5967,15312,5957,15273,5931,15247,5892,15238,5845,15238,5357xe">
              <v:path arrowok="t"/>
              <v:fill on="f" focussize="0,0"/>
              <v:stroke weight="0.96pt" color="#41709C"/>
              <v:imagedata o:title=""/>
              <o:lock v:ext="edit"/>
            </v:shape>
            <v:shape id="_x0000_s1300" o:spid="_x0000_s1300" o:spt="100" style="position:absolute;left:10327;top:2923;height:1056;width:1832;" fillcolor="#C5CFF3" filled="t" stroked="f" coordorigin="10327,2924" coordsize="1832,1056" adj="" path="m11839,2924l10373,2924,10327,3026,10373,3128,11839,3128,11839,2924xm12158,3113l11957,3113,11957,3935,12058,3980,12158,3935,12158,311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01" o:spid="_x0000_s1301" style="position:absolute;left:10735;top:3994;height:790;width:5400;" filled="f" stroked="t" coordorigin="10735,3994" coordsize="5400,790" path="m10735,4126l10746,4075,10774,4033,10816,4005,10867,3994,16004,3994,16055,4005,16097,4033,16125,4075,16135,4126,16135,4652,16125,4703,16097,4745,16055,4773,16004,4784,10867,4784,10816,4773,10774,4745,10746,4703,10735,4652,10735,4126xe">
              <v:path arrowok="t"/>
              <v:fill on="f" focussize="0,0"/>
              <v:stroke weight="0.96pt" color="#41709C"/>
              <v:imagedata o:title=""/>
              <o:lock v:ext="edit"/>
            </v:shape>
            <v:shape id="_x0000_s1302" o:spid="_x0000_s1302" style="position:absolute;left:15796;top:2503;height:1116;width:341;" fillcolor="#63BCE0" filled="t" stroked="f" coordorigin="15797,2504" coordsize="341,1116" path="m16138,2504l15797,2504,15797,3544,15967,3620,16138,3544,16138,2504xe">
              <v:path arrowok="t"/>
              <v:fill on="t" focussize="0,0"/>
              <v:stroke on="f"/>
              <v:imagedata o:title=""/>
              <o:lock v:ext="edit"/>
            </v:shape>
            <v:shape id="_x0000_s1303" o:spid="_x0000_s1303" style="position:absolute;left:13908;top:1339;height:1164;width:4090;" filled="f" stroked="t" coordorigin="13908,1340" coordsize="4090,1164" path="m13908,1534l13923,1458,13965,1397,14026,1355,14102,1340,17804,1340,17879,1355,17941,1397,17982,1458,17998,1534,17998,2310,17982,2385,17941,2447,17879,2489,17804,2504,14102,2504,14026,2489,13965,2447,13923,2385,13908,2310,13908,1534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304" o:spid="_x0000_s1304" o:spt="100" style="position:absolute;left:5692;top:1675;height:456;width:8189;" fillcolor="#63BCE0" filled="t" stroked="f" coordorigin="5693,1676" coordsize="8189,456" adj="" path="m7646,1912l7549,1693,5693,1693,5693,2132,7549,2132,7646,1912xm13882,1897l13783,1676,12166,1676,12166,2117,13783,2117,13882,189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05" o:spid="_x0000_s1305" o:spt="100" style="position:absolute;left:2061;top:847;height:2144;width:14074;" fillcolor="#289FCE" filled="t" stroked="f" coordorigin="2062,848" coordsize="14074,2144" adj="" path="m2299,2453l2062,2453,2062,2938,2180,2991,2299,2938,2299,2453xm16135,1018l16059,848,5350,848,5350,1189,16059,1189,16135,101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06" o:spid="_x0000_s1306" style="position:absolute;left:345;top:816;height:1635;width:5321;" stroked="f" coordorigin="346,817" coordsize="5321,1635" path="m5394,817l618,817,546,826,481,854,425,896,383,951,355,1017,346,1089,346,2179,355,2251,383,2316,425,2371,481,2414,546,2441,618,2451,5394,2451,5466,2441,5531,2414,5587,2371,5629,2316,5657,2251,5666,2179,5666,1089,5657,1017,5629,951,5587,896,5531,854,5466,826,5394,817xe">
              <v:path arrowok="t"/>
              <v:fill focussize="0,0"/>
              <v:stroke on="f"/>
              <v:imagedata o:title=""/>
              <o:lock v:ext="edit"/>
            </v:shape>
            <v:shape id="_x0000_s1307" o:spid="_x0000_s1307" style="position:absolute;left:345;top:816;height:1635;width:5321;" filled="f" stroked="t" coordorigin="346,817" coordsize="5321,1635" path="m346,1089l355,1017,383,951,425,896,481,854,546,826,618,817,5394,817,5466,826,5531,854,5587,896,5629,951,5657,1017,5666,1089,5666,2179,5657,2251,5629,2316,5587,2371,5531,2414,5466,2441,5394,2451,618,2451,546,2441,481,2414,425,2371,383,2316,355,2251,346,2179,346,1089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308" o:spid="_x0000_s1308" style="position:absolute;left:15832;top:847;height:485;width:339;" fillcolor="#289FCE" filled="t" stroked="f" coordorigin="15833,848" coordsize="339,485" path="m16171,848l15833,848,15833,1257,16002,1333,16171,1257,16171,848xe">
              <v:path arrowok="t"/>
              <v:fill on="t" focussize="0,0"/>
              <v:stroke on="f"/>
              <v:imagedata o:title=""/>
              <o:lock v:ext="edit"/>
            </v:shape>
            <v:shape id="_x0000_s1309" o:spid="_x0000_s1309" style="position:absolute;left:3775;top:2501;height:1359;width:4316;" fillcolor="#63BCE0" filled="t" stroked="f" coordorigin="3775,2501" coordsize="4316,1359" path="m8090,2501l7850,2501,7850,3620,3829,3620,3775,3740,3829,3860,8090,3860,8090,3686,8090,3620,8090,2501xe">
              <v:path arrowok="t"/>
              <v:fill on="t" focussize="0,0"/>
              <v:stroke on="f"/>
              <v:imagedata o:title=""/>
              <o:lock v:ext="edit"/>
            </v:shape>
            <v:shape id="_x0000_s1310" o:spid="_x0000_s1310" o:spt="100" style="position:absolute;left:597;top:1349;height:3111;width:11568;" filled="f" stroked="t" coordorigin="598,1349" coordsize="11568,3111" adj="" path="m598,3260l610,3184,644,3118,696,3066,762,3032,838,3020,3504,3020,3580,3032,3646,3066,3698,3118,3732,3184,3744,3260,3744,4220,3732,4296,3698,4362,3646,4413,3580,4448,3504,4460,838,4460,762,4448,696,4413,644,4362,610,4296,598,4220,598,3260xm7654,1542l7669,1467,7710,1406,7771,1364,7846,1349,11973,1349,12048,1364,12109,1406,12150,1467,12166,1542,12166,2311,12150,2386,12109,2447,12048,2489,11973,2504,7846,2504,7771,2489,7710,2447,7669,2386,7654,2311,7654,1542xe">
              <v:path arrowok="t" o:connecttype="segments"/>
              <v:fill on="f" focussize="0,0"/>
              <v:stroke weight="0.96pt" color="#006FC0" joinstyle="round"/>
              <v:imagedata o:title=""/>
              <o:lock v:ext="edit"/>
            </v:shape>
            <v:shape id="_x0000_s1311" o:spid="_x0000_s1311" style="position:absolute;left:13960;top:3307;height:668;width:2180;" fillcolor="#63BCE0" filled="t" stroked="f" coordorigin="13961,3308" coordsize="2180,668" path="m16140,3310l14302,3310,14302,3308,13961,3308,13961,3899,14131,3975,14302,3899,14302,3651,16140,3651,16140,3310xe">
              <v:path arrowok="t"/>
              <v:fill on="t" focussize="0,0"/>
              <v:stroke on="f"/>
              <v:imagedata o:title=""/>
              <o:lock v:ext="edit"/>
            </v:shape>
            <v:rect id="_x0000_s1312" o:spid="_x0000_s1312" o:spt="1" style="position:absolute;left:7759;top:2563;height:279;width:4791;" fillcolor="#E7E6E6" filled="t" stroked="f" coordsize="21600,21600">
              <v:path/>
              <v:fill on="t" opacity="31354f" focussize="0,0"/>
              <v:stroke on="f"/>
              <v:imagedata o:title=""/>
              <o:lock v:ext="edit"/>
            </v:rect>
            <v:shape id="_x0000_s1313" o:spid="_x0000_s1313" style="position:absolute;left:11143;top:2338;height:932;width:1858;" fillcolor="#EAECF9" filled="t" stroked="f" coordorigin="11143,2338" coordsize="1858,932" path="m12841,2338l11303,2338,11241,2351,11190,2385,11156,2436,11143,2498,11143,3110,11156,3172,11190,3223,11241,3257,11303,3269,12841,3269,12903,3257,12954,3223,12988,3172,13001,3110,13001,2498,12988,2436,12954,2385,12903,2351,12841,2338xe">
              <v:path arrowok="t"/>
              <v:fill on="t" focussize="0,0"/>
              <v:stroke on="f"/>
              <v:imagedata o:title=""/>
              <o:lock v:ext="edit"/>
            </v:shape>
            <v:shape id="_x0000_s1314" o:spid="_x0000_s1314" style="position:absolute;left:11143;top:2338;height:932;width:1858;" filled="f" stroked="t" coordorigin="11143,2338" coordsize="1858,932" path="m11143,2498l11156,2436,11190,2385,11241,2351,11303,2338,12841,2338,12903,2351,12954,2385,12988,2436,13001,2498,13001,3110,12988,3172,12954,3223,12903,3257,12841,3269,11303,3269,11241,3257,11190,3223,11156,3172,11143,3110,11143,2498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15" o:spid="_x0000_s1315" style="position:absolute;left:12163;top:4894;height:185;width:4292;" fillcolor="#C5CFF3" filled="t" stroked="f" coordorigin="12163,4894" coordsize="4292,185" path="m16413,4894l12163,4894,12163,5079,16413,5079,16454,4987,16413,4894xe">
              <v:path arrowok="t"/>
              <v:fill on="t" focussize="0,0"/>
              <v:stroke on="f"/>
              <v:imagedata o:title=""/>
              <o:lock v:ext="edit"/>
            </v:shape>
            <v:shape id="_x0000_s1316" o:spid="_x0000_s1316" style="position:absolute;left:7732;top:4291;height:893;width:4431;" fillcolor="#EAECF9" filled="t" stroked="f" coordorigin="7733,4292" coordsize="4431,893" path="m12010,4292l7886,4292,7826,4304,7778,4337,7745,4385,7733,4445,7733,5031,7745,5091,7778,5140,7826,5173,7886,5185,12010,5185,12070,5173,12118,5140,12151,5091,12163,5031,12163,4445,12151,4385,12118,4337,12070,4304,12010,4292xe">
              <v:path arrowok="t"/>
              <v:fill on="t" focussize="0,0"/>
              <v:stroke on="f"/>
              <v:imagedata o:title=""/>
              <o:lock v:ext="edit"/>
            </v:shape>
            <v:shape id="_x0000_s1317" o:spid="_x0000_s1317" style="position:absolute;left:7732;top:4291;height:893;width:4431;" filled="f" stroked="t" coordorigin="7733,4292" coordsize="4431,893" path="m7733,4445l7745,4385,7778,4337,7826,4304,7886,4292,12010,4292,12070,4304,12118,4337,12151,4385,12163,4445,12163,5031,12151,5091,12118,5140,12070,5173,12010,5185,7886,5185,7826,5173,7778,5140,7745,5091,7733,5031,7733,4445xe">
              <v:path arrowok="t"/>
              <v:fill on="f" focussize="0,0"/>
              <v:stroke weight="0.96pt" color="#223EA4"/>
              <v:imagedata o:title=""/>
              <o:lock v:ext="edit"/>
            </v:shape>
            <v:rect id="_x0000_s1318" o:spid="_x0000_s1318" o:spt="1" style="position:absolute;left:8937;top:2882;height:257;width:1013;" fillcolor="#E7E6E6" filled="t" stroked="f" coordsize="21600,21600">
              <v:path/>
              <v:fill on="t" opacity="31354f" focussize="0,0"/>
              <v:stroke on="f"/>
              <v:imagedata o:title=""/>
              <o:lock v:ext="edit"/>
            </v:rect>
            <v:shape id="_x0000_s1319" o:spid="_x0000_s1319" style="position:absolute;left:4171;top:2741;height:624;width:2321;" filled="f" stroked="t" coordorigin="4171,2741" coordsize="2321,624" path="m4171,2848l4180,2807,4203,2773,4237,2750,4278,2741,6385,2741,6427,2750,6461,2773,6484,2807,6492,2848,6492,3258,6484,3300,6461,3334,6427,3357,6385,3365,4278,3365,4237,3357,4203,3334,4180,3300,4171,3258,4171,2848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320" o:spid="_x0000_s1320" style="position:absolute;left:4550;top:2470;height:260;width:214;" fillcolor="#289FCE" filled="t" stroked="f" coordorigin="4550,2470" coordsize="214,260" path="m4764,2470l4550,2470,4550,2682,4657,2729,4764,2682,4764,2470xe">
              <v:path arrowok="t"/>
              <v:fill on="t" focussize="0,0"/>
              <v:stroke on="f"/>
              <v:imagedata o:title=""/>
              <o:lock v:ext="edit"/>
            </v:shape>
            <v:shape id="_x0000_s1321" o:spid="_x0000_s1321" style="position:absolute;left:12566;top:5234;height:732;width:2460;" filled="f" stroked="t" coordorigin="12566,5235" coordsize="2460,732" path="m12566,5361l12576,5312,12603,5272,12643,5245,12692,5235,14901,5235,14950,5245,14990,5272,15017,5312,15026,5361,15026,5841,15017,5890,14990,5930,14950,5957,14901,5967,12692,5967,12643,5957,12603,5930,12576,5890,12566,5841,12566,5361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322" o:spid="_x0000_s1322" o:spt="100" style="position:absolute;left:10276;top:2923;height:2724;width:6178;" fillcolor="#C5CFF3" filled="t" stroked="f" coordorigin="10277,2924" coordsize="6178,2724" adj="" path="m10514,2924l10277,2924,10277,4229,10396,4282,10514,4229,10514,2924xm12557,5553l12515,5458,11558,5458,11558,5648,12515,5648,12557,5553xm16454,4894l16241,4894,16241,5176,16348,5223,16454,5176,16454,4894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rPr>
          <w:rFonts w:ascii="Arial" w:hAnsi="Arial"/>
          <w:b/>
          <w:color w:val="223EA4"/>
          <w:w w:val="80"/>
          <w:sz w:val="62"/>
        </w:rPr>
        <w:t>СОПРОВОЖДЕНИЯ</w:t>
      </w:r>
      <w:r>
        <w:rPr>
          <w:rFonts w:ascii="Arial" w:hAnsi="Arial"/>
          <w:b/>
          <w:color w:val="223EA4"/>
          <w:spacing w:val="71"/>
          <w:w w:val="80"/>
          <w:sz w:val="62"/>
        </w:rPr>
        <w:t xml:space="preserve"> </w:t>
      </w:r>
      <w:r>
        <w:rPr>
          <w:rFonts w:ascii="Arial" w:hAnsi="Arial"/>
          <w:b/>
          <w:color w:val="223EA4"/>
          <w:w w:val="80"/>
          <w:sz w:val="62"/>
        </w:rPr>
        <w:t>В</w:t>
      </w:r>
      <w:r>
        <w:rPr>
          <w:rFonts w:ascii="Arial" w:hAnsi="Arial"/>
          <w:b/>
          <w:color w:val="223EA4"/>
          <w:spacing w:val="64"/>
          <w:w w:val="80"/>
          <w:sz w:val="62"/>
        </w:rPr>
        <w:t xml:space="preserve"> </w:t>
      </w:r>
      <w:r>
        <w:rPr>
          <w:rFonts w:ascii="Arial" w:hAnsi="Arial"/>
          <w:b/>
          <w:color w:val="223EA4"/>
          <w:w w:val="80"/>
          <w:sz w:val="62"/>
        </w:rPr>
        <w:t>РОССИЙСКОЙ</w:t>
      </w:r>
      <w:r>
        <w:rPr>
          <w:rFonts w:ascii="Arial" w:hAnsi="Arial"/>
          <w:b/>
          <w:color w:val="223EA4"/>
          <w:spacing w:val="67"/>
          <w:w w:val="80"/>
          <w:sz w:val="62"/>
        </w:rPr>
        <w:t xml:space="preserve"> </w:t>
      </w:r>
      <w:r>
        <w:rPr>
          <w:rFonts w:ascii="Arial" w:hAnsi="Arial"/>
          <w:b/>
          <w:color w:val="223EA4"/>
          <w:w w:val="80"/>
          <w:sz w:val="62"/>
        </w:rPr>
        <w:t>ФЕДЕРАЦИИ</w:t>
      </w:r>
    </w:p>
    <w:p>
      <w:pPr>
        <w:pStyle w:val="6"/>
        <w:spacing w:before="240" w:line="527" w:lineRule="exact"/>
        <w:ind w:left="989"/>
      </w:pPr>
      <w:r>
        <w:rPr>
          <w:w w:val="90"/>
        </w:rPr>
        <w:t>Минпросвещения</w:t>
      </w:r>
    </w:p>
    <w:p>
      <w:pPr>
        <w:spacing w:line="527" w:lineRule="exact"/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spacing w:before="145"/>
        <w:ind w:left="2177"/>
        <w:rPr>
          <w:rFonts w:ascii="Arial" w:hAnsi="Arial"/>
          <w:b/>
          <w:sz w:val="56"/>
        </w:rPr>
      </w:pPr>
      <w:r>
        <w:rPr>
          <w:rFonts w:ascii="Arial" w:hAnsi="Arial"/>
          <w:b/>
          <w:w w:val="80"/>
          <w:sz w:val="56"/>
        </w:rPr>
        <w:t>России</w:t>
      </w:r>
    </w:p>
    <w:p>
      <w:pPr>
        <w:spacing w:line="249" w:lineRule="auto"/>
        <w:ind w:left="2177" w:firstLine="216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w w:val="80"/>
          <w:sz w:val="36"/>
        </w:rPr>
        <w:t>ФГАОУ</w:t>
      </w:r>
      <w:r>
        <w:rPr>
          <w:rFonts w:ascii="Arial" w:hAnsi="Arial"/>
          <w:b/>
          <w:spacing w:val="1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ДПО</w:t>
      </w:r>
      <w:r>
        <w:rPr>
          <w:rFonts w:ascii="Arial" w:hAnsi="Arial"/>
          <w:b/>
          <w:spacing w:val="16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«Академия</w:t>
      </w:r>
      <w:r>
        <w:rPr>
          <w:rFonts w:ascii="Arial" w:hAnsi="Arial"/>
          <w:b/>
          <w:spacing w:val="1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Минпросвещения</w:t>
      </w:r>
      <w:r>
        <w:rPr>
          <w:rFonts w:ascii="Arial" w:hAnsi="Arial"/>
          <w:b/>
          <w:spacing w:val="67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России»</w:t>
      </w:r>
    </w:p>
    <w:p>
      <w:pPr>
        <w:spacing w:before="234"/>
        <w:ind w:left="2121" w:right="2809"/>
        <w:jc w:val="center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w w:val="90"/>
          <w:sz w:val="32"/>
        </w:rPr>
        <w:t>РОИВ</w:t>
      </w:r>
    </w:p>
    <w:p>
      <w:pPr>
        <w:jc w:val="center"/>
        <w:rPr>
          <w:rFonts w:ascii="Arial" w:hAnsi="Arial"/>
          <w:sz w:val="32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3875" w:space="1898"/>
            <w:col w:w="6135" w:space="1490"/>
            <w:col w:w="5802"/>
          </w:cols>
        </w:sectPr>
      </w:pPr>
    </w:p>
    <w:p>
      <w:pPr>
        <w:pStyle w:val="12"/>
        <w:rPr>
          <w:rFonts w:ascii="Arial"/>
          <w:b/>
          <w:sz w:val="24"/>
        </w:rPr>
      </w:pPr>
    </w:p>
    <w:p>
      <w:pPr>
        <w:pStyle w:val="12"/>
        <w:rPr>
          <w:rFonts w:ascii="Arial"/>
          <w:b/>
          <w:sz w:val="24"/>
        </w:rPr>
      </w:pPr>
    </w:p>
    <w:p>
      <w:pPr>
        <w:pStyle w:val="12"/>
        <w:spacing w:before="10"/>
        <w:rPr>
          <w:rFonts w:ascii="Arial"/>
          <w:b/>
          <w:sz w:val="25"/>
        </w:rPr>
      </w:pPr>
    </w:p>
    <w:p>
      <w:pPr>
        <w:spacing w:line="249" w:lineRule="auto"/>
        <w:ind w:left="855" w:right="51"/>
        <w:jc w:val="center"/>
        <w:rPr>
          <w:rFonts w:ascii="Arial" w:hAnsi="Arial"/>
          <w:i/>
        </w:rPr>
      </w:pPr>
      <w:r>
        <w:rPr>
          <w:rFonts w:ascii="Arial" w:hAnsi="Arial"/>
          <w:i/>
          <w:w w:val="80"/>
        </w:rPr>
        <w:t>Научно-методические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центры</w:t>
      </w:r>
      <w:r>
        <w:rPr>
          <w:rFonts w:ascii="Arial" w:hAnsi="Arial"/>
          <w:i/>
          <w:spacing w:val="-46"/>
          <w:w w:val="80"/>
        </w:rPr>
        <w:t xml:space="preserve"> </w:t>
      </w:r>
      <w:r>
        <w:rPr>
          <w:rFonts w:ascii="Arial" w:hAnsi="Arial"/>
          <w:i/>
          <w:w w:val="80"/>
        </w:rPr>
        <w:t>на</w:t>
      </w:r>
      <w:r>
        <w:rPr>
          <w:rFonts w:ascii="Arial" w:hAnsi="Arial"/>
          <w:i/>
          <w:spacing w:val="9"/>
          <w:w w:val="80"/>
        </w:rPr>
        <w:t xml:space="preserve"> </w:t>
      </w:r>
      <w:r>
        <w:rPr>
          <w:rFonts w:ascii="Arial" w:hAnsi="Arial"/>
          <w:i/>
          <w:w w:val="80"/>
        </w:rPr>
        <w:t>базе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организаций</w:t>
      </w:r>
      <w:r>
        <w:rPr>
          <w:rFonts w:ascii="Arial" w:hAnsi="Arial"/>
          <w:i/>
          <w:spacing w:val="6"/>
          <w:w w:val="80"/>
        </w:rPr>
        <w:t xml:space="preserve"> </w:t>
      </w:r>
      <w:r>
        <w:rPr>
          <w:rFonts w:ascii="Arial" w:hAnsi="Arial"/>
          <w:i/>
          <w:w w:val="80"/>
        </w:rPr>
        <w:t>высшего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80"/>
        </w:rPr>
        <w:t>(педагогического )</w:t>
      </w:r>
      <w:r>
        <w:rPr>
          <w:rFonts w:ascii="Arial" w:hAnsi="Arial"/>
          <w:i/>
          <w:spacing w:val="1"/>
          <w:w w:val="80"/>
        </w:rPr>
        <w:t xml:space="preserve"> </w:t>
      </w:r>
      <w:r>
        <w:rPr>
          <w:rFonts w:ascii="Arial" w:hAnsi="Arial"/>
          <w:i/>
          <w:w w:val="90"/>
        </w:rPr>
        <w:t>образования</w:t>
      </w:r>
    </w:p>
    <w:p>
      <w:pPr>
        <w:pStyle w:val="12"/>
        <w:spacing w:before="11"/>
        <w:rPr>
          <w:rFonts w:ascii="Arial"/>
          <w:i/>
          <w:sz w:val="39"/>
        </w:rPr>
      </w:pPr>
      <w:r>
        <w:br w:type="column"/>
      </w:r>
    </w:p>
    <w:p>
      <w:pPr>
        <w:ind w:left="842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ФУМО</w:t>
      </w:r>
    </w:p>
    <w:p>
      <w:pPr>
        <w:spacing w:before="194"/>
        <w:ind w:left="842"/>
        <w:jc w:val="center"/>
        <w:rPr>
          <w:rFonts w:ascii="Arial" w:hAnsi="Arial"/>
          <w:b/>
          <w:i/>
        </w:rPr>
      </w:pPr>
      <w:r>
        <w:br w:type="column"/>
      </w:r>
      <w:r>
        <w:rPr>
          <w:rFonts w:ascii="Arial" w:hAnsi="Arial"/>
          <w:b/>
          <w:i/>
          <w:w w:val="80"/>
        </w:rPr>
        <w:t>Координатор</w:t>
      </w:r>
      <w:r>
        <w:rPr>
          <w:rFonts w:ascii="Arial" w:hAnsi="Arial"/>
          <w:b/>
          <w:i/>
          <w:spacing w:val="35"/>
          <w:w w:val="80"/>
        </w:rPr>
        <w:t xml:space="preserve"> </w:t>
      </w:r>
      <w:r>
        <w:rPr>
          <w:rFonts w:ascii="Arial" w:hAnsi="Arial"/>
          <w:b/>
          <w:i/>
          <w:w w:val="80"/>
        </w:rPr>
        <w:t>единой</w:t>
      </w:r>
      <w:r>
        <w:rPr>
          <w:rFonts w:ascii="Arial" w:hAnsi="Arial"/>
          <w:b/>
          <w:i/>
          <w:spacing w:val="36"/>
          <w:w w:val="80"/>
        </w:rPr>
        <w:t xml:space="preserve"> </w:t>
      </w:r>
      <w:r>
        <w:rPr>
          <w:rFonts w:ascii="Arial" w:hAnsi="Arial"/>
          <w:b/>
          <w:i/>
          <w:w w:val="80"/>
        </w:rPr>
        <w:t>федеральной</w:t>
      </w:r>
    </w:p>
    <w:p>
      <w:pPr>
        <w:spacing w:before="12"/>
        <w:ind w:left="841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  <w:w w:val="95"/>
        </w:rPr>
        <w:t>системы</w:t>
      </w:r>
    </w:p>
    <w:p>
      <w:pPr>
        <w:pStyle w:val="12"/>
        <w:rPr>
          <w:rFonts w:ascii="Arial"/>
          <w:b/>
          <w:i/>
          <w:sz w:val="24"/>
        </w:rPr>
      </w:pPr>
    </w:p>
    <w:p>
      <w:pPr>
        <w:pStyle w:val="12"/>
        <w:rPr>
          <w:rFonts w:ascii="Arial"/>
          <w:b/>
          <w:i/>
          <w:sz w:val="24"/>
        </w:rPr>
      </w:pPr>
    </w:p>
    <w:p>
      <w:pPr>
        <w:pStyle w:val="12"/>
        <w:rPr>
          <w:rFonts w:ascii="Arial"/>
          <w:b/>
          <w:i/>
          <w:sz w:val="24"/>
        </w:rPr>
      </w:pPr>
    </w:p>
    <w:p>
      <w:pPr>
        <w:pStyle w:val="12"/>
        <w:rPr>
          <w:rFonts w:ascii="Arial"/>
          <w:b/>
          <w:i/>
          <w:sz w:val="24"/>
        </w:rPr>
      </w:pPr>
    </w:p>
    <w:p>
      <w:pPr>
        <w:pStyle w:val="12"/>
        <w:spacing w:before="7"/>
        <w:rPr>
          <w:rFonts w:ascii="Arial"/>
          <w:b/>
          <w:i/>
          <w:sz w:val="28"/>
        </w:rPr>
      </w:pPr>
    </w:p>
    <w:p>
      <w:pPr>
        <w:ind w:left="2338"/>
        <w:rPr>
          <w:rFonts w:ascii="Arial" w:hAnsi="Arial"/>
          <w:b/>
          <w:sz w:val="40"/>
        </w:rPr>
      </w:pPr>
      <w:r>
        <w:rPr>
          <w:rFonts w:ascii="Arial" w:hAnsi="Arial"/>
          <w:b/>
          <w:w w:val="90"/>
          <w:sz w:val="40"/>
        </w:rPr>
        <w:t>ЦНППМ</w:t>
      </w:r>
    </w:p>
    <w:p>
      <w:pPr>
        <w:spacing w:before="209"/>
        <w:ind w:left="551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ФМЦ</w:t>
      </w:r>
    </w:p>
    <w:p>
      <w:pPr>
        <w:pStyle w:val="12"/>
        <w:rPr>
          <w:rFonts w:ascii="Arial"/>
          <w:b/>
          <w:sz w:val="32"/>
        </w:rPr>
      </w:pPr>
      <w:r>
        <w:br w:type="column"/>
      </w:r>
    </w:p>
    <w:p>
      <w:pPr>
        <w:pStyle w:val="12"/>
        <w:rPr>
          <w:rFonts w:ascii="Arial"/>
          <w:b/>
          <w:sz w:val="32"/>
        </w:rPr>
      </w:pPr>
    </w:p>
    <w:p>
      <w:pPr>
        <w:pStyle w:val="12"/>
        <w:rPr>
          <w:rFonts w:ascii="Arial"/>
          <w:b/>
          <w:sz w:val="32"/>
        </w:rPr>
      </w:pPr>
    </w:p>
    <w:p>
      <w:pPr>
        <w:pStyle w:val="12"/>
        <w:rPr>
          <w:rFonts w:ascii="Arial"/>
          <w:b/>
          <w:sz w:val="32"/>
        </w:rPr>
      </w:pPr>
    </w:p>
    <w:p>
      <w:pPr>
        <w:pStyle w:val="12"/>
        <w:spacing w:before="11"/>
        <w:rPr>
          <w:rFonts w:ascii="Arial"/>
          <w:b/>
          <w:sz w:val="33"/>
        </w:rPr>
      </w:pPr>
    </w:p>
    <w:p>
      <w:pPr>
        <w:ind w:left="446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ИРО</w:t>
      </w:r>
      <w:r>
        <w:rPr>
          <w:rFonts w:ascii="Arial" w:hAnsi="Arial"/>
          <w:b/>
          <w:spacing w:val="9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/ИПК</w:t>
      </w:r>
    </w:p>
    <w:p>
      <w:pPr>
        <w:pStyle w:val="12"/>
        <w:rPr>
          <w:rFonts w:ascii="Arial"/>
          <w:b/>
          <w:sz w:val="32"/>
        </w:rPr>
      </w:pPr>
    </w:p>
    <w:p>
      <w:pPr>
        <w:pStyle w:val="12"/>
        <w:spacing w:before="6"/>
        <w:rPr>
          <w:rFonts w:ascii="Arial"/>
          <w:b/>
          <w:sz w:val="39"/>
        </w:rPr>
      </w:pPr>
    </w:p>
    <w:p>
      <w:pPr>
        <w:ind w:left="810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РУМО</w:t>
      </w:r>
    </w:p>
    <w:p>
      <w:pPr>
        <w:pStyle w:val="12"/>
        <w:rPr>
          <w:rFonts w:ascii="Arial"/>
          <w:b/>
          <w:sz w:val="28"/>
        </w:rPr>
      </w:pPr>
      <w:r>
        <w:br w:type="column"/>
      </w:r>
    </w:p>
    <w:p>
      <w:pPr>
        <w:pStyle w:val="12"/>
        <w:rPr>
          <w:rFonts w:ascii="Arial"/>
          <w:b/>
          <w:sz w:val="28"/>
        </w:rPr>
      </w:pPr>
    </w:p>
    <w:p>
      <w:pPr>
        <w:pStyle w:val="12"/>
        <w:rPr>
          <w:rFonts w:ascii="Arial"/>
          <w:b/>
          <w:sz w:val="28"/>
        </w:rPr>
      </w:pPr>
    </w:p>
    <w:p>
      <w:pPr>
        <w:pStyle w:val="12"/>
        <w:rPr>
          <w:rFonts w:ascii="Arial"/>
          <w:b/>
          <w:sz w:val="28"/>
        </w:rPr>
      </w:pPr>
    </w:p>
    <w:p>
      <w:pPr>
        <w:pStyle w:val="12"/>
        <w:rPr>
          <w:rFonts w:ascii="Arial"/>
          <w:b/>
          <w:sz w:val="28"/>
        </w:rPr>
      </w:pPr>
    </w:p>
    <w:p>
      <w:pPr>
        <w:pStyle w:val="12"/>
        <w:rPr>
          <w:rFonts w:ascii="Arial"/>
          <w:b/>
          <w:sz w:val="28"/>
        </w:rPr>
      </w:pPr>
    </w:p>
    <w:p>
      <w:pPr>
        <w:pStyle w:val="12"/>
        <w:rPr>
          <w:rFonts w:ascii="Arial"/>
          <w:b/>
          <w:sz w:val="28"/>
        </w:rPr>
      </w:pPr>
    </w:p>
    <w:p>
      <w:pPr>
        <w:pStyle w:val="12"/>
        <w:rPr>
          <w:rFonts w:ascii="Arial"/>
          <w:b/>
          <w:sz w:val="28"/>
        </w:rPr>
      </w:pPr>
    </w:p>
    <w:p>
      <w:pPr>
        <w:pStyle w:val="12"/>
        <w:spacing w:before="9"/>
        <w:rPr>
          <w:rFonts w:ascii="Arial"/>
          <w:b/>
          <w:sz w:val="32"/>
        </w:rPr>
      </w:pPr>
    </w:p>
    <w:p>
      <w:pPr>
        <w:ind w:left="845" w:right="67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Профессиональные</w:t>
      </w:r>
    </w:p>
    <w:p>
      <w:pPr>
        <w:spacing w:before="12"/>
        <w:ind w:left="845" w:right="67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педагогические</w:t>
      </w:r>
      <w:r>
        <w:rPr>
          <w:rFonts w:ascii="Arial" w:hAnsi="Arial"/>
          <w:b/>
          <w:spacing w:val="2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сообщества</w:t>
      </w:r>
    </w:p>
    <w:p>
      <w:pPr>
        <w:jc w:val="center"/>
        <w:rPr>
          <w:rFonts w:ascii="Arial" w:hAnsi="Arial"/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6">
            <w:col w:w="3538" w:space="445"/>
            <w:col w:w="1897" w:space="1119"/>
            <w:col w:w="4086" w:space="39"/>
            <w:col w:w="1346" w:space="40"/>
            <w:col w:w="1803" w:space="605"/>
            <w:col w:w="4282"/>
          </w:cols>
        </w:sectPr>
      </w:pPr>
    </w:p>
    <w:p>
      <w:pPr>
        <w:pStyle w:val="12"/>
        <w:spacing w:before="4"/>
        <w:rPr>
          <w:rFonts w:ascii="Arial"/>
          <w:b/>
          <w:sz w:val="26"/>
        </w:rPr>
      </w:pPr>
    </w:p>
    <w:p>
      <w:pPr>
        <w:spacing w:before="99"/>
        <w:ind w:left="2926" w:right="327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РЕГИОНАЛЬНЫЙ</w:t>
      </w:r>
      <w:r>
        <w:rPr>
          <w:rFonts w:ascii="Arial" w:hAnsi="Arial"/>
          <w:b/>
          <w:spacing w:val="43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МЕТОДИЧЕСКИЙ</w:t>
      </w:r>
      <w:r>
        <w:rPr>
          <w:rFonts w:ascii="Arial" w:hAnsi="Arial"/>
          <w:b/>
          <w:spacing w:val="49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АКТИВ</w:t>
      </w:r>
    </w:p>
    <w:p>
      <w:pPr>
        <w:pStyle w:val="12"/>
        <w:spacing w:before="1"/>
        <w:rPr>
          <w:rFonts w:ascii="Arial"/>
          <w:b/>
          <w:sz w:val="21"/>
        </w:rPr>
      </w:pPr>
    </w:p>
    <w:p>
      <w:pPr>
        <w:rPr>
          <w:rFonts w:ascii="Arial"/>
          <w:sz w:val="21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132" w:line="254" w:lineRule="auto"/>
        <w:ind w:left="532"/>
        <w:jc w:val="center"/>
        <w:rPr>
          <w:sz w:val="16"/>
        </w:rPr>
      </w:pP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16" w:line="254" w:lineRule="auto"/>
        <w:ind w:left="441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16" w:line="254" w:lineRule="auto"/>
        <w:ind w:left="426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09" w:line="254" w:lineRule="auto"/>
        <w:ind w:left="423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09" w:line="254" w:lineRule="auto"/>
        <w:ind w:left="427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16" w:line="254" w:lineRule="auto"/>
        <w:ind w:left="651" w:hanging="224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</w:p>
    <w:p>
      <w:pPr>
        <w:ind w:left="437"/>
        <w:rPr>
          <w:sz w:val="16"/>
        </w:rPr>
      </w:pPr>
      <w:r>
        <w:rPr>
          <w:w w:val="80"/>
          <w:sz w:val="16"/>
        </w:rPr>
        <w:t>методисты</w:t>
      </w:r>
    </w:p>
    <w:p>
      <w:pPr>
        <w:spacing w:before="115" w:line="254" w:lineRule="auto"/>
        <w:ind w:left="652" w:hanging="224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</w:p>
    <w:p>
      <w:pPr>
        <w:ind w:left="439"/>
        <w:rPr>
          <w:sz w:val="16"/>
        </w:rPr>
      </w:pPr>
      <w:r>
        <w:rPr>
          <w:w w:val="80"/>
          <w:sz w:val="16"/>
        </w:rPr>
        <w:t>методисты</w:t>
      </w:r>
    </w:p>
    <w:p>
      <w:pPr>
        <w:spacing w:before="110" w:line="254" w:lineRule="auto"/>
        <w:ind w:left="430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10" w:line="254" w:lineRule="auto"/>
        <w:ind w:left="425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03" w:line="254" w:lineRule="auto"/>
        <w:ind w:left="423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03" w:line="254" w:lineRule="auto"/>
        <w:ind w:left="427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09" w:line="254" w:lineRule="auto"/>
        <w:ind w:left="428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08" w:line="254" w:lineRule="auto"/>
        <w:ind w:left="430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10" w:line="254" w:lineRule="auto"/>
        <w:ind w:left="438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10" w:line="254" w:lineRule="auto"/>
        <w:ind w:left="426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before="103" w:line="254" w:lineRule="auto"/>
        <w:ind w:left="423" w:right="524"/>
        <w:jc w:val="center"/>
        <w:rPr>
          <w:sz w:val="16"/>
        </w:rPr>
      </w:pPr>
      <w:r>
        <w:br w:type="column"/>
      </w:r>
      <w:r>
        <w:rPr>
          <w:w w:val="80"/>
          <w:sz w:val="16"/>
        </w:rPr>
        <w:t>Региональ-</w:t>
      </w:r>
      <w:r>
        <w:rPr>
          <w:spacing w:val="-31"/>
          <w:w w:val="80"/>
          <w:sz w:val="16"/>
        </w:rPr>
        <w:t xml:space="preserve"> </w:t>
      </w:r>
      <w:r>
        <w:rPr>
          <w:w w:val="95"/>
          <w:sz w:val="16"/>
        </w:rPr>
        <w:t>ные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w w:val="85"/>
          <w:sz w:val="16"/>
        </w:rPr>
        <w:t>методисты</w:t>
      </w:r>
    </w:p>
    <w:p>
      <w:pPr>
        <w:spacing w:line="254" w:lineRule="auto"/>
        <w:jc w:val="center"/>
        <w:rPr>
          <w:sz w:val="16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16">
            <w:col w:w="1228" w:space="40"/>
            <w:col w:w="1136" w:space="39"/>
            <w:col w:w="1121" w:space="39"/>
            <w:col w:w="1119" w:space="40"/>
            <w:col w:w="1122" w:space="39"/>
            <w:col w:w="1123" w:space="40"/>
            <w:col w:w="1125" w:space="39"/>
            <w:col w:w="1126" w:space="40"/>
            <w:col w:w="1121" w:space="39"/>
            <w:col w:w="1119" w:space="39"/>
            <w:col w:w="1122" w:space="39"/>
            <w:col w:w="1123" w:space="40"/>
            <w:col w:w="1125" w:space="40"/>
            <w:col w:w="1133" w:space="39"/>
            <w:col w:w="1121" w:space="40"/>
            <w:col w:w="1644"/>
          </w:cols>
        </w:sectPr>
      </w:pPr>
    </w:p>
    <w:p>
      <w:pPr>
        <w:pStyle w:val="12"/>
        <w:spacing w:before="10"/>
        <w:rPr>
          <w:sz w:val="27"/>
        </w:rPr>
      </w:pPr>
    </w:p>
    <w:p>
      <w:pPr>
        <w:rPr>
          <w:sz w:val="27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138" w:line="254" w:lineRule="auto"/>
        <w:ind w:left="680" w:hanging="142"/>
        <w:rPr>
          <w:sz w:val="16"/>
        </w:rPr>
      </w:pPr>
      <w:r>
        <w:rPr>
          <w:w w:val="80"/>
          <w:sz w:val="16"/>
        </w:rPr>
        <w:t>Начальная</w:t>
      </w:r>
      <w:r>
        <w:rPr>
          <w:spacing w:val="-31"/>
          <w:w w:val="80"/>
          <w:sz w:val="16"/>
        </w:rPr>
        <w:t xml:space="preserve"> </w:t>
      </w:r>
      <w:r>
        <w:rPr>
          <w:w w:val="90"/>
          <w:sz w:val="16"/>
        </w:rPr>
        <w:t>школа</w:t>
      </w:r>
    </w:p>
    <w:p>
      <w:pPr>
        <w:spacing w:before="143"/>
        <w:ind w:left="444"/>
        <w:rPr>
          <w:sz w:val="14"/>
        </w:rPr>
      </w:pPr>
      <w:r>
        <w:br w:type="column"/>
      </w:r>
      <w:r>
        <w:rPr>
          <w:spacing w:val="-2"/>
          <w:w w:val="80"/>
          <w:sz w:val="14"/>
        </w:rPr>
        <w:t>Русский</w:t>
      </w:r>
      <w:r>
        <w:rPr>
          <w:spacing w:val="2"/>
          <w:w w:val="80"/>
          <w:sz w:val="14"/>
        </w:rPr>
        <w:t xml:space="preserve"> </w:t>
      </w:r>
      <w:r>
        <w:rPr>
          <w:spacing w:val="-1"/>
          <w:w w:val="80"/>
          <w:sz w:val="14"/>
        </w:rPr>
        <w:t>язык</w:t>
      </w:r>
    </w:p>
    <w:p>
      <w:pPr>
        <w:spacing w:before="10"/>
        <w:ind w:left="492"/>
        <w:rPr>
          <w:sz w:val="14"/>
        </w:rPr>
      </w:pPr>
      <w:r>
        <w:rPr>
          <w:spacing w:val="-1"/>
          <w:w w:val="85"/>
          <w:sz w:val="14"/>
        </w:rPr>
        <w:t>Литература</w:t>
      </w:r>
    </w:p>
    <w:p>
      <w:pPr>
        <w:pStyle w:val="12"/>
        <w:spacing w:before="10"/>
        <w:rPr>
          <w:sz w:val="19"/>
        </w:rPr>
      </w:pPr>
      <w:r>
        <w:br w:type="column"/>
      </w:r>
    </w:p>
    <w:p>
      <w:pPr>
        <w:spacing w:before="1"/>
        <w:ind w:left="443"/>
        <w:rPr>
          <w:sz w:val="14"/>
        </w:rPr>
      </w:pPr>
      <w:r>
        <w:rPr>
          <w:w w:val="80"/>
          <w:sz w:val="14"/>
        </w:rPr>
        <w:t>Математика</w:t>
      </w:r>
    </w:p>
    <w:p>
      <w:pPr>
        <w:spacing w:before="115" w:line="254" w:lineRule="auto"/>
        <w:ind w:left="658" w:right="37" w:hanging="183"/>
        <w:rPr>
          <w:sz w:val="16"/>
        </w:rPr>
      </w:pPr>
      <w:r>
        <w:br w:type="column"/>
      </w:r>
      <w:r>
        <w:rPr>
          <w:w w:val="80"/>
          <w:sz w:val="16"/>
        </w:rPr>
        <w:t>Информа-</w:t>
      </w:r>
      <w:r>
        <w:rPr>
          <w:spacing w:val="-31"/>
          <w:w w:val="80"/>
          <w:sz w:val="16"/>
        </w:rPr>
        <w:t xml:space="preserve"> </w:t>
      </w:r>
      <w:r>
        <w:rPr>
          <w:w w:val="90"/>
          <w:sz w:val="16"/>
        </w:rPr>
        <w:t>тика</w:t>
      </w:r>
    </w:p>
    <w:p>
      <w:pPr>
        <w:pStyle w:val="12"/>
        <w:spacing w:before="2"/>
        <w:rPr>
          <w:sz w:val="18"/>
        </w:rPr>
      </w:pPr>
      <w:r>
        <w:br w:type="column"/>
      </w:r>
    </w:p>
    <w:p>
      <w:pPr>
        <w:ind w:left="539"/>
        <w:rPr>
          <w:sz w:val="16"/>
        </w:rPr>
      </w:pPr>
      <w:r>
        <w:rPr>
          <w:w w:val="80"/>
          <w:sz w:val="16"/>
        </w:rPr>
        <w:t>Физика</w:t>
      </w:r>
    </w:p>
    <w:p>
      <w:pPr>
        <w:pStyle w:val="12"/>
        <w:spacing w:before="6"/>
        <w:rPr>
          <w:sz w:val="18"/>
        </w:rPr>
      </w:pPr>
      <w:r>
        <w:br w:type="column"/>
      </w:r>
    </w:p>
    <w:p>
      <w:pPr>
        <w:ind w:left="539"/>
        <w:rPr>
          <w:sz w:val="16"/>
        </w:rPr>
      </w:pPr>
      <w:r>
        <w:rPr>
          <w:w w:val="85"/>
          <w:sz w:val="16"/>
        </w:rPr>
        <w:t>Химия</w:t>
      </w:r>
    </w:p>
    <w:p>
      <w:pPr>
        <w:pStyle w:val="12"/>
        <w:spacing w:before="1"/>
        <w:rPr>
          <w:sz w:val="19"/>
        </w:rPr>
      </w:pPr>
      <w:r>
        <w:br w:type="column"/>
      </w:r>
    </w:p>
    <w:p>
      <w:pPr>
        <w:ind w:left="539"/>
        <w:rPr>
          <w:sz w:val="16"/>
        </w:rPr>
      </w:pPr>
      <w:r>
        <w:rPr>
          <w:w w:val="80"/>
          <w:sz w:val="16"/>
        </w:rPr>
        <w:t>Биология</w:t>
      </w:r>
    </w:p>
    <w:p>
      <w:pPr>
        <w:pStyle w:val="12"/>
        <w:spacing w:before="5"/>
        <w:rPr>
          <w:sz w:val="18"/>
        </w:rPr>
      </w:pPr>
      <w:r>
        <w:br w:type="column"/>
      </w:r>
    </w:p>
    <w:p>
      <w:pPr>
        <w:ind w:left="504"/>
        <w:rPr>
          <w:sz w:val="16"/>
        </w:rPr>
      </w:pPr>
      <w:r>
        <w:rPr>
          <w:w w:val="80"/>
          <w:sz w:val="16"/>
        </w:rPr>
        <w:t>География</w:t>
      </w:r>
    </w:p>
    <w:p>
      <w:pPr>
        <w:pStyle w:val="12"/>
        <w:spacing w:before="4"/>
        <w:rPr>
          <w:sz w:val="18"/>
        </w:rPr>
      </w:pPr>
      <w:r>
        <w:br w:type="column"/>
      </w:r>
    </w:p>
    <w:p>
      <w:pPr>
        <w:ind w:left="528"/>
        <w:rPr>
          <w:sz w:val="16"/>
        </w:rPr>
      </w:pPr>
      <w:r>
        <w:rPr>
          <w:w w:val="80"/>
          <w:sz w:val="16"/>
        </w:rPr>
        <w:t>История</w:t>
      </w:r>
    </w:p>
    <w:p>
      <w:pPr>
        <w:spacing w:before="109" w:line="254" w:lineRule="auto"/>
        <w:ind w:left="645" w:hanging="123"/>
        <w:rPr>
          <w:sz w:val="16"/>
        </w:rPr>
      </w:pPr>
      <w:r>
        <w:br w:type="column"/>
      </w:r>
      <w:r>
        <w:rPr>
          <w:w w:val="80"/>
          <w:sz w:val="16"/>
        </w:rPr>
        <w:t>Общество-</w:t>
      </w:r>
      <w:r>
        <w:rPr>
          <w:spacing w:val="-31"/>
          <w:w w:val="80"/>
          <w:sz w:val="16"/>
        </w:rPr>
        <w:t xml:space="preserve"> </w:t>
      </w:r>
      <w:r>
        <w:rPr>
          <w:w w:val="90"/>
          <w:sz w:val="16"/>
        </w:rPr>
        <w:t>знание</w:t>
      </w:r>
    </w:p>
    <w:p>
      <w:pPr>
        <w:spacing w:before="103"/>
        <w:ind w:left="468"/>
        <w:rPr>
          <w:sz w:val="16"/>
        </w:rPr>
      </w:pPr>
      <w:r>
        <w:br w:type="column"/>
      </w:r>
      <w:r>
        <w:rPr>
          <w:w w:val="80"/>
          <w:sz w:val="16"/>
        </w:rPr>
        <w:t>Иностран-</w:t>
      </w:r>
    </w:p>
    <w:p>
      <w:pPr>
        <w:spacing w:before="11"/>
        <w:ind w:left="499"/>
        <w:rPr>
          <w:sz w:val="16"/>
        </w:rPr>
      </w:pPr>
      <w:r>
        <w:rPr>
          <w:w w:val="80"/>
          <w:sz w:val="16"/>
        </w:rPr>
        <w:t>ный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язык</w:t>
      </w:r>
    </w:p>
    <w:p>
      <w:pPr>
        <w:pStyle w:val="12"/>
        <w:spacing w:before="11"/>
        <w:rPr>
          <w:sz w:val="17"/>
        </w:rPr>
      </w:pPr>
      <w:r>
        <w:br w:type="column"/>
      </w:r>
    </w:p>
    <w:p>
      <w:pPr>
        <w:ind w:left="457"/>
        <w:rPr>
          <w:sz w:val="16"/>
        </w:rPr>
      </w:pPr>
      <w:r>
        <w:rPr>
          <w:w w:val="80"/>
          <w:sz w:val="16"/>
        </w:rPr>
        <w:t>Технология</w:t>
      </w:r>
    </w:p>
    <w:p>
      <w:pPr>
        <w:spacing w:before="113" w:line="254" w:lineRule="auto"/>
        <w:ind w:left="496" w:right="27" w:hanging="87"/>
        <w:rPr>
          <w:sz w:val="16"/>
        </w:rPr>
      </w:pPr>
      <w:r>
        <w:br w:type="column"/>
      </w:r>
      <w:r>
        <w:rPr>
          <w:spacing w:val="-1"/>
          <w:w w:val="80"/>
          <w:sz w:val="16"/>
        </w:rPr>
        <w:t>Физическая</w:t>
      </w:r>
      <w:r>
        <w:rPr>
          <w:spacing w:val="-31"/>
          <w:w w:val="80"/>
          <w:sz w:val="16"/>
        </w:rPr>
        <w:t xml:space="preserve"> </w:t>
      </w:r>
      <w:r>
        <w:rPr>
          <w:w w:val="90"/>
          <w:sz w:val="16"/>
        </w:rPr>
        <w:t>культура</w:t>
      </w:r>
    </w:p>
    <w:p>
      <w:pPr>
        <w:pStyle w:val="12"/>
        <w:spacing w:before="5"/>
        <w:rPr>
          <w:sz w:val="18"/>
        </w:rPr>
      </w:pPr>
      <w:r>
        <w:br w:type="column"/>
      </w:r>
    </w:p>
    <w:p>
      <w:pPr>
        <w:ind w:left="539"/>
        <w:rPr>
          <w:sz w:val="16"/>
        </w:rPr>
      </w:pPr>
      <w:r>
        <w:rPr>
          <w:w w:val="90"/>
          <w:sz w:val="16"/>
        </w:rPr>
        <w:t>ОБЖ</w:t>
      </w:r>
    </w:p>
    <w:p>
      <w:pPr>
        <w:pStyle w:val="12"/>
        <w:spacing w:before="4"/>
        <w:rPr>
          <w:sz w:val="18"/>
        </w:rPr>
      </w:pPr>
      <w:r>
        <w:br w:type="column"/>
      </w:r>
    </w:p>
    <w:p>
      <w:pPr>
        <w:ind w:left="539"/>
        <w:rPr>
          <w:sz w:val="16"/>
        </w:rPr>
      </w:pPr>
      <w:r>
        <w:rPr>
          <w:spacing w:val="-2"/>
          <w:w w:val="90"/>
          <w:sz w:val="16"/>
        </w:rPr>
        <w:t>ИЗО</w:t>
      </w:r>
    </w:p>
    <w:p>
      <w:pPr>
        <w:pStyle w:val="12"/>
        <w:spacing w:before="1"/>
        <w:rPr>
          <w:sz w:val="18"/>
        </w:rPr>
      </w:pPr>
      <w:r>
        <w:br w:type="column"/>
      </w:r>
    </w:p>
    <w:p>
      <w:pPr>
        <w:ind w:left="539"/>
        <w:rPr>
          <w:sz w:val="16"/>
        </w:rPr>
      </w:pPr>
      <w:r>
        <w:rPr>
          <w:w w:val="90"/>
          <w:sz w:val="16"/>
        </w:rPr>
        <w:t>Музыка</w:t>
      </w:r>
    </w:p>
    <w:p>
      <w:pPr>
        <w:rPr>
          <w:sz w:val="16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16">
            <w:col w:w="1215" w:space="40"/>
            <w:col w:w="1156" w:space="39"/>
            <w:col w:w="1090" w:space="39"/>
            <w:col w:w="1149" w:space="42"/>
            <w:col w:w="1020" w:space="169"/>
            <w:col w:w="979" w:space="96"/>
            <w:col w:w="1117" w:space="39"/>
            <w:col w:w="1171" w:space="40"/>
            <w:col w:w="1042" w:space="40"/>
            <w:col w:w="1197" w:space="39"/>
            <w:col w:w="1098" w:space="40"/>
            <w:col w:w="1169" w:space="40"/>
            <w:col w:w="1170" w:space="76"/>
            <w:col w:w="891" w:space="289"/>
            <w:col w:w="855" w:space="203"/>
            <w:col w:w="1650"/>
          </w:cols>
        </w:sect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spacing w:before="10"/>
        <w:rPr>
          <w:sz w:val="18"/>
        </w:rPr>
      </w:pPr>
    </w:p>
    <w:p>
      <w:pPr>
        <w:rPr>
          <w:sz w:val="18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138" w:line="249" w:lineRule="auto"/>
        <w:ind w:left="958" w:hanging="260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Образовательная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организация</w:t>
      </w:r>
    </w:p>
    <w:p>
      <w:pPr>
        <w:spacing w:before="138" w:line="249" w:lineRule="auto"/>
        <w:ind w:left="958" w:hanging="260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w w:val="80"/>
          <w:sz w:val="24"/>
        </w:rPr>
        <w:t>Образовательная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организация</w:t>
      </w:r>
    </w:p>
    <w:p>
      <w:pPr>
        <w:spacing w:before="138" w:line="249" w:lineRule="auto"/>
        <w:ind w:left="958" w:hanging="260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w w:val="80"/>
          <w:sz w:val="24"/>
        </w:rPr>
        <w:t>Образовательная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организация</w:t>
      </w:r>
    </w:p>
    <w:p>
      <w:pPr>
        <w:spacing w:before="124" w:line="249" w:lineRule="auto"/>
        <w:ind w:left="958" w:hanging="260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w w:val="80"/>
          <w:sz w:val="24"/>
        </w:rPr>
        <w:t>Образовательная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организация</w:t>
      </w:r>
    </w:p>
    <w:p>
      <w:pPr>
        <w:spacing w:before="131" w:line="249" w:lineRule="auto"/>
        <w:ind w:left="958" w:hanging="260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w w:val="80"/>
          <w:sz w:val="24"/>
        </w:rPr>
        <w:t>Образовательная</w:t>
      </w:r>
      <w:r>
        <w:rPr>
          <w:rFonts w:ascii="Arial" w:hAnsi="Arial"/>
          <w:b/>
          <w:spacing w:val="-5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организация</w:t>
      </w:r>
    </w:p>
    <w:p>
      <w:pPr>
        <w:spacing w:before="100"/>
        <w:ind w:left="699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w w:val="90"/>
          <w:sz w:val="24"/>
        </w:rPr>
        <w:t>Образовательная</w:t>
      </w:r>
    </w:p>
    <w:p>
      <w:pPr>
        <w:tabs>
          <w:tab w:val="right" w:pos="3000"/>
        </w:tabs>
        <w:spacing w:before="12"/>
        <w:ind w:left="958"/>
        <w:rPr>
          <w:sz w:val="24"/>
        </w:rPr>
      </w:pPr>
      <w:r>
        <w:rPr>
          <w:rFonts w:ascii="Arial" w:hAnsi="Arial"/>
          <w:b/>
          <w:w w:val="90"/>
          <w:sz w:val="24"/>
        </w:rPr>
        <w:t>организация</w:t>
      </w:r>
      <w:r>
        <w:rPr>
          <w:rFonts w:ascii="Times New Roman" w:hAnsi="Times New Roman"/>
          <w:b/>
          <w:w w:val="90"/>
          <w:sz w:val="24"/>
        </w:rPr>
        <w:tab/>
      </w:r>
      <w:r>
        <w:rPr>
          <w:color w:val="888888"/>
          <w:w w:val="90"/>
          <w:position w:val="-8"/>
          <w:sz w:val="24"/>
        </w:rPr>
        <w:t>10</w:t>
      </w:r>
    </w:p>
    <w:p>
      <w:pPr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6">
            <w:col w:w="2490" w:space="559"/>
            <w:col w:w="2490" w:space="671"/>
            <w:col w:w="2491" w:space="845"/>
            <w:col w:w="2490" w:space="767"/>
            <w:col w:w="2490" w:space="837"/>
            <w:col w:w="3070"/>
          </w:cols>
        </w:sectPr>
      </w:pPr>
    </w:p>
    <w:p>
      <w:pPr>
        <w:spacing w:before="75"/>
        <w:ind w:left="204"/>
        <w:rPr>
          <w:rFonts w:ascii="Arial" w:hAnsi="Arial"/>
          <w:b/>
          <w:sz w:val="70"/>
        </w:rPr>
      </w:pPr>
      <w:r>
        <w:rPr>
          <w:rFonts w:ascii="Arial" w:hAnsi="Arial"/>
          <w:b/>
          <w:color w:val="223EA4"/>
          <w:w w:val="80"/>
          <w:sz w:val="70"/>
        </w:rPr>
        <w:t>СУБЪЕКТЫ</w:t>
      </w:r>
      <w:r>
        <w:rPr>
          <w:rFonts w:ascii="Arial" w:hAnsi="Arial"/>
          <w:b/>
          <w:color w:val="223EA4"/>
          <w:spacing w:val="63"/>
          <w:w w:val="80"/>
          <w:sz w:val="70"/>
        </w:rPr>
        <w:t xml:space="preserve"> </w:t>
      </w:r>
      <w:r>
        <w:rPr>
          <w:rFonts w:ascii="Arial" w:hAnsi="Arial"/>
          <w:b/>
          <w:color w:val="223EA4"/>
          <w:w w:val="80"/>
          <w:sz w:val="70"/>
        </w:rPr>
        <w:t>РС</w:t>
      </w:r>
      <w:r>
        <w:rPr>
          <w:rFonts w:ascii="Arial" w:hAnsi="Arial"/>
          <w:b/>
          <w:color w:val="223EA4"/>
          <w:spacing w:val="70"/>
          <w:w w:val="80"/>
          <w:sz w:val="70"/>
        </w:rPr>
        <w:t xml:space="preserve"> </w:t>
      </w:r>
      <w:r>
        <w:rPr>
          <w:rFonts w:ascii="Arial" w:hAnsi="Arial"/>
          <w:b/>
          <w:color w:val="223EA4"/>
          <w:w w:val="80"/>
          <w:sz w:val="70"/>
        </w:rPr>
        <w:t>НМС:</w:t>
      </w:r>
      <w:r>
        <w:rPr>
          <w:rFonts w:ascii="Arial" w:hAnsi="Arial"/>
          <w:b/>
          <w:color w:val="223EA4"/>
          <w:spacing w:val="71"/>
          <w:w w:val="80"/>
          <w:sz w:val="70"/>
        </w:rPr>
        <w:t xml:space="preserve"> </w:t>
      </w:r>
      <w:r>
        <w:rPr>
          <w:rFonts w:ascii="Arial" w:hAnsi="Arial"/>
          <w:b/>
          <w:color w:val="223EA4"/>
          <w:w w:val="80"/>
          <w:sz w:val="70"/>
        </w:rPr>
        <w:t>КЛЮЧЕВЫЕ</w:t>
      </w:r>
      <w:r>
        <w:rPr>
          <w:rFonts w:ascii="Arial" w:hAnsi="Arial"/>
          <w:b/>
          <w:color w:val="223EA4"/>
          <w:spacing w:val="63"/>
          <w:w w:val="80"/>
          <w:sz w:val="70"/>
        </w:rPr>
        <w:t xml:space="preserve"> </w:t>
      </w:r>
      <w:r>
        <w:rPr>
          <w:rFonts w:ascii="Arial" w:hAnsi="Arial"/>
          <w:b/>
          <w:color w:val="223EA4"/>
          <w:w w:val="80"/>
          <w:sz w:val="70"/>
        </w:rPr>
        <w:t>ВИДЫ</w:t>
      </w:r>
      <w:r>
        <w:rPr>
          <w:rFonts w:ascii="Arial" w:hAnsi="Arial"/>
          <w:b/>
          <w:color w:val="223EA4"/>
          <w:spacing w:val="70"/>
          <w:w w:val="80"/>
          <w:sz w:val="70"/>
        </w:rPr>
        <w:t xml:space="preserve"> </w:t>
      </w:r>
      <w:r>
        <w:rPr>
          <w:rFonts w:ascii="Arial" w:hAnsi="Arial"/>
          <w:b/>
          <w:color w:val="223EA4"/>
          <w:w w:val="80"/>
          <w:sz w:val="70"/>
        </w:rPr>
        <w:t>ДЕЯТЕЛЬНОСТИ</w:t>
      </w:r>
    </w:p>
    <w:p>
      <w:pPr>
        <w:rPr>
          <w:rFonts w:ascii="Arial" w:hAnsi="Arial"/>
          <w:sz w:val="70"/>
        </w:rPr>
        <w:sectPr>
          <w:pgSz w:w="19200" w:h="10800" w:orient="landscape"/>
          <w:pgMar w:top="20" w:right="0" w:bottom="0" w:left="0" w:header="720" w:footer="720" w:gutter="0"/>
          <w:cols w:space="720" w:num="1"/>
        </w:sectPr>
      </w:pPr>
    </w:p>
    <w:p>
      <w:pPr>
        <w:spacing w:before="641" w:line="204" w:lineRule="auto"/>
        <w:ind w:left="3627" w:firstLine="583"/>
        <w:jc w:val="right"/>
      </w:pPr>
      <w:r>
        <w:pict>
          <v:shape id="_x0000_s1323" o:spid="_x0000_s1323" o:spt="202" type="#_x0000_t202" style="position:absolute;left:0pt;margin-left:317.05pt;margin-top:66.35pt;height:12.9pt;width:45.55pt;mso-position-horizontal-relative:page;mso-wrap-distance-bottom:0pt;mso-wrap-distance-top:0pt;z-index:-251547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7"/>
                    <w:ind w:left="181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90"/>
                      <w:sz w:val="18"/>
                    </w:rPr>
                    <w:t>ЦНППМ</w:t>
                  </w:r>
                </w:p>
              </w:txbxContent>
            </v:textbox>
            <w10:wrap type="topAndBottom"/>
          </v:shape>
        </w:pict>
      </w:r>
      <w:r>
        <w:rPr>
          <w:w w:val="80"/>
        </w:rPr>
        <w:t>Координация</w:t>
      </w:r>
      <w:r>
        <w:rPr>
          <w:spacing w:val="8"/>
          <w:w w:val="80"/>
        </w:rPr>
        <w:t xml:space="preserve"> </w:t>
      </w:r>
      <w:r>
        <w:rPr>
          <w:w w:val="80"/>
        </w:rPr>
        <w:t>методической</w:t>
      </w:r>
      <w:r>
        <w:rPr>
          <w:spacing w:val="15"/>
          <w:w w:val="80"/>
        </w:rPr>
        <w:t xml:space="preserve"> </w:t>
      </w:r>
      <w:r>
        <w:rPr>
          <w:w w:val="80"/>
        </w:rPr>
        <w:t>(научно-</w:t>
      </w:r>
      <w:r>
        <w:rPr>
          <w:spacing w:val="-44"/>
          <w:w w:val="80"/>
        </w:rPr>
        <w:t xml:space="preserve"> </w:t>
      </w:r>
      <w:r>
        <w:rPr>
          <w:w w:val="80"/>
        </w:rPr>
        <w:t>методической)</w:t>
      </w:r>
      <w:r>
        <w:rPr>
          <w:spacing w:val="20"/>
          <w:w w:val="80"/>
        </w:rPr>
        <w:t xml:space="preserve"> </w:t>
      </w:r>
      <w:r>
        <w:rPr>
          <w:w w:val="80"/>
        </w:rPr>
        <w:t>деятельности</w:t>
      </w:r>
      <w:r>
        <w:rPr>
          <w:spacing w:val="21"/>
          <w:w w:val="80"/>
        </w:rPr>
        <w:t xml:space="preserve"> </w:t>
      </w:r>
      <w:r>
        <w:rPr>
          <w:w w:val="80"/>
        </w:rPr>
        <w:t>общественно-</w:t>
      </w:r>
      <w:r>
        <w:rPr>
          <w:spacing w:val="-44"/>
          <w:w w:val="80"/>
        </w:rPr>
        <w:t xml:space="preserve"> </w:t>
      </w:r>
      <w:r>
        <w:rPr>
          <w:w w:val="80"/>
        </w:rPr>
        <w:t>профессиональных</w:t>
      </w:r>
      <w:r>
        <w:rPr>
          <w:spacing w:val="-1"/>
          <w:w w:val="80"/>
        </w:rPr>
        <w:t xml:space="preserve"> </w:t>
      </w:r>
      <w:r>
        <w:rPr>
          <w:w w:val="80"/>
        </w:rPr>
        <w:t>объединений</w:t>
      </w:r>
    </w:p>
    <w:p>
      <w:pPr>
        <w:pStyle w:val="12"/>
        <w:rPr>
          <w:sz w:val="24"/>
        </w:rPr>
      </w:pPr>
      <w:r>
        <w:br w:type="column"/>
      </w:r>
    </w:p>
    <w:p>
      <w:pPr>
        <w:spacing w:before="168" w:line="230" w:lineRule="exact"/>
        <w:ind w:left="1769"/>
      </w:pPr>
      <w:r>
        <w:rPr>
          <w:w w:val="80"/>
        </w:rPr>
        <w:t>Разработка,</w:t>
      </w:r>
      <w:r>
        <w:rPr>
          <w:spacing w:val="5"/>
          <w:w w:val="80"/>
        </w:rPr>
        <w:t xml:space="preserve"> </w:t>
      </w:r>
      <w:r>
        <w:rPr>
          <w:w w:val="80"/>
        </w:rPr>
        <w:t>апробация</w:t>
      </w:r>
      <w:r>
        <w:rPr>
          <w:spacing w:val="5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внедрения</w:t>
      </w:r>
      <w:r>
        <w:rPr>
          <w:spacing w:val="5"/>
          <w:w w:val="80"/>
        </w:rPr>
        <w:t xml:space="preserve"> </w:t>
      </w:r>
      <w:r>
        <w:rPr>
          <w:w w:val="80"/>
        </w:rPr>
        <w:t>комплексов</w:t>
      </w:r>
      <w:r>
        <w:rPr>
          <w:spacing w:val="8"/>
          <w:w w:val="80"/>
        </w:rPr>
        <w:t xml:space="preserve"> </w:t>
      </w:r>
      <w:r>
        <w:rPr>
          <w:w w:val="80"/>
        </w:rPr>
        <w:t>диагностики</w:t>
      </w:r>
    </w:p>
    <w:p>
      <w:pPr>
        <w:spacing w:line="230" w:lineRule="exact"/>
        <w:ind w:left="1769"/>
      </w:pPr>
      <w:r>
        <w:pict>
          <v:group id="_x0000_s1324" o:spid="_x0000_s1324" o:spt="203" style="position:absolute;left:0pt;margin-left:119.4pt;margin-top:17.45pt;height:395.8pt;width:698.55pt;mso-position-horizontal-relative:page;z-index:-251594752;mso-width-relative:page;mso-height-relative:page;" coordorigin="2388,350" coordsize="13971,7916">
            <o:lock v:ext="edit"/>
            <v:shape id="_x0000_s1325" o:spid="_x0000_s1325" o:spt="75" type="#_x0000_t75" style="position:absolute;left:5378;top:349;height:7916;width:7700;" filled="f" o:preferrelative="t" stroked="f" coordsize="21600,21600">
              <v:path/>
              <v:fill on="f" focussize="0,0"/>
              <v:stroke on="f" joinstyle="miter"/>
              <v:imagedata r:id="rId44" o:title=""/>
              <o:lock v:ext="edit" aspectratio="t"/>
            </v:shape>
            <v:shape id="_x0000_s1326" o:spid="_x0000_s1326" style="position:absolute;left:12247;top:1057;height:288;width:2285;" fillcolor="#EAECF9" filled="t" stroked="f" coordorigin="12247,1058" coordsize="2285,288" path="m14497,1058l12282,1058,12268,1060,12257,1068,12250,1079,12247,1092,12247,1311,12250,1325,12257,1336,12268,1343,12282,1346,14497,1346,14511,1343,14522,1336,14529,1325,14532,1311,14532,1092,14529,1079,14522,1068,14511,1060,14497,1058xe">
              <v:path arrowok="t"/>
              <v:fill on="t" focussize="0,0"/>
              <v:stroke on="f"/>
              <v:imagedata o:title=""/>
              <o:lock v:ext="edit"/>
            </v:shape>
            <v:shape id="_x0000_s1327" o:spid="_x0000_s1327" style="position:absolute;left:12247;top:1057;height:288;width:2285;" filled="f" stroked="t" coordorigin="12247,1058" coordsize="2285,288" path="m12247,1092l12250,1079,12257,1068,12268,1060,12282,1058,14497,1058,14511,1060,14522,1068,14529,1079,14532,1092,14532,1311,14529,1325,14522,1336,14511,1343,14497,1346,12282,1346,12268,1343,12257,1336,12250,1325,12247,1311,12247,1092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28" o:spid="_x0000_s1328" style="position:absolute;left:11248;top:1055;height:288;width:951;" fillcolor="#EAECF9" filled="t" stroked="f" coordorigin="11249,1055" coordsize="951,288" path="m12165,1055l11283,1055,11270,1058,11259,1065,11252,1076,11249,1090,11249,1309,11252,1322,11259,1333,11270,1341,11283,1343,12165,1343,12178,1341,12189,1333,12196,1322,12199,1309,12199,1090,12196,1076,12189,1065,12178,1058,12165,1055xe">
              <v:path arrowok="t"/>
              <v:fill on="t" focussize="0,0"/>
              <v:stroke on="f"/>
              <v:imagedata o:title=""/>
              <o:lock v:ext="edit"/>
            </v:shape>
            <v:shape id="_x0000_s1329" o:spid="_x0000_s1329" style="position:absolute;left:11248;top:1055;height:288;width:951;" filled="f" stroked="t" coordorigin="11249,1055" coordsize="951,288" path="m11249,1090l11252,1076,11259,1065,11270,1058,11283,1055,12165,1055,12178,1058,12189,1065,12196,1076,12199,1090,12199,1309,12196,1322,12189,1333,12178,1341,12165,1343,11283,1343,11270,1341,11259,1333,11252,1322,11249,1309,11249,1090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30" o:spid="_x0000_s1330" style="position:absolute;left:13464;top:2348;height:288;width:2583;" fillcolor="#EAECF9" filled="t" stroked="f" coordorigin="13464,2349" coordsize="2583,288" path="m16012,2349l13499,2349,13485,2352,13474,2359,13467,2370,13464,2384,13464,2602,13467,2616,13474,2627,13485,2634,13499,2637,16012,2637,16025,2634,16036,2627,16044,2616,16046,2602,16046,2384,16044,2370,16036,2359,16025,2352,16012,2349xe">
              <v:path arrowok="t"/>
              <v:fill on="t" focussize="0,0"/>
              <v:stroke on="f"/>
              <v:imagedata o:title=""/>
              <o:lock v:ext="edit"/>
            </v:shape>
            <v:shape id="_x0000_s1331" o:spid="_x0000_s1331" style="position:absolute;left:13464;top:2348;height:288;width:2583;" filled="f" stroked="t" coordorigin="13464,2349" coordsize="2583,288" path="m13464,2384l13467,2370,13474,2359,13485,2352,13499,2349,16012,2349,16025,2352,16036,2359,16044,2370,16046,2384,16046,2602,16044,2616,16036,2627,16025,2634,16012,2637,13499,2637,13485,2634,13474,2627,13467,2616,13464,2602,13464,2384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32" o:spid="_x0000_s1332" style="position:absolute;left:12458;top:2351;height:286;width:951;" fillcolor="#EAECF9" filled="t" stroked="f" coordorigin="12458,2351" coordsize="951,286" path="m13374,2351l12493,2351,12479,2354,12468,2361,12461,2372,12458,2386,12458,2603,12461,2616,12468,2627,12479,2634,12493,2637,13374,2637,13388,2634,13399,2627,13406,2616,13409,2603,13409,2386,13406,2372,13399,2361,13388,2354,13374,2351xe">
              <v:path arrowok="t"/>
              <v:fill on="t" focussize="0,0"/>
              <v:stroke on="f"/>
              <v:imagedata o:title=""/>
              <o:lock v:ext="edit"/>
            </v:shape>
            <v:shape id="_x0000_s1333" o:spid="_x0000_s1333" style="position:absolute;left:12458;top:2351;height:286;width:951;" filled="f" stroked="t" coordorigin="12458,2351" coordsize="951,286" path="m12458,2386l12461,2372,12468,2361,12479,2354,12493,2351,13374,2351,13388,2354,13399,2361,13406,2372,13409,2386,13409,2603,13406,2616,13399,2627,13388,2634,13374,2637,12493,2637,12479,2634,12468,2627,12461,2616,12458,2603,12458,2386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34" o:spid="_x0000_s1334" style="position:absolute;left:14112;top:3692;height:288;width:2237;" fillcolor="#EAECF9" filled="t" stroked="f" coordorigin="14112,3693" coordsize="2237,288" path="m16314,3693l14147,3693,14133,3696,14122,3703,14115,3714,14112,3728,14112,3946,14115,3960,14122,3971,14133,3978,14147,3981,16314,3981,16328,3978,16339,3971,16346,3960,16349,3946,16349,3728,16346,3714,16339,3703,16328,3696,16314,3693xe">
              <v:path arrowok="t"/>
              <v:fill on="t" focussize="0,0"/>
              <v:stroke on="f"/>
              <v:imagedata o:title=""/>
              <o:lock v:ext="edit"/>
            </v:shape>
            <v:shape id="_x0000_s1335" o:spid="_x0000_s1335" style="position:absolute;left:14112;top:3692;height:288;width:2237;" filled="f" stroked="t" coordorigin="14112,3693" coordsize="2237,288" path="m14112,3728l14115,3714,14122,3703,14133,3696,14147,3693,16314,3693,16328,3696,16339,3703,16346,3714,16349,3728,16349,3946,16346,3960,16339,3971,16328,3978,16314,3981,14147,3981,14133,3978,14122,3971,14115,3960,14112,3946,14112,3728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36" o:spid="_x0000_s1336" style="position:absolute;left:13108;top:3695;height:288;width:951;" fillcolor="#EAECF9" filled="t" stroked="f" coordorigin="13109,3695" coordsize="951,288" path="m14025,3695l13143,3695,13130,3698,13119,3705,13112,3716,13109,3730,13109,3949,13112,3962,13119,3973,13130,3981,13143,3983,14025,3983,14038,3981,14049,3973,14056,3962,14059,3949,14059,3730,14056,3716,14049,3705,14038,3698,14025,3695xe">
              <v:path arrowok="t"/>
              <v:fill on="t" focussize="0,0"/>
              <v:stroke on="f"/>
              <v:imagedata o:title=""/>
              <o:lock v:ext="edit"/>
            </v:shape>
            <v:shape id="_x0000_s1337" o:spid="_x0000_s1337" style="position:absolute;left:13108;top:3695;height:288;width:951;" filled="f" stroked="t" coordorigin="13109,3695" coordsize="951,288" path="m13109,3730l13112,3716,13119,3705,13130,3698,13143,3695,14025,3695,14038,3698,14049,3705,14056,3716,14059,3730,14059,3949,14056,3962,14049,3973,14038,3981,14025,3983,13143,3983,13130,3981,13119,3973,13112,3962,13109,3949,13109,3730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38" o:spid="_x0000_s1338" o:spt="75" type="#_x0000_t75" style="position:absolute;left:11700;top:1832;height:552;width:552;" filled="f" o:preferrelative="t" stroked="f" coordsize="21600,21600">
              <v:path/>
              <v:fill on="f" focussize="0,0"/>
              <v:stroke on="f" joinstyle="miter"/>
              <v:imagedata r:id="rId45" o:title=""/>
              <o:lock v:ext="edit" aspectratio="t"/>
            </v:shape>
            <v:shape id="_x0000_s1339" o:spid="_x0000_s1339" o:spt="75" type="#_x0000_t75" style="position:absolute;left:10495;top:908;height:504;width:504;" filled="f" o:preferrelative="t" stroked="f" coordsize="21600,21600">
              <v:path/>
              <v:fill on="f" focussize="0,0"/>
              <v:stroke on="f" joinstyle="miter"/>
              <v:imagedata r:id="rId46" o:title=""/>
              <o:lock v:ext="edit" aspectratio="t"/>
            </v:shape>
            <v:shape id="_x0000_s1340" o:spid="_x0000_s1340" o:spt="75" type="#_x0000_t75" style="position:absolute;left:8930;top:486;height:536;width:574;" filled="f" o:preferrelative="t" stroked="f" coordsize="21600,21600">
              <v:path/>
              <v:fill on="f" focussize="0,0"/>
              <v:stroke on="f" joinstyle="miter"/>
              <v:imagedata r:id="rId47" o:title=""/>
              <o:lock v:ext="edit" aspectratio="t"/>
            </v:shape>
            <v:shape id="_x0000_s1341" o:spid="_x0000_s1341" o:spt="75" type="#_x0000_t75" style="position:absolute;left:12396;top:3268;height:521;width:524;" filled="f" o:preferrelative="t" stroked="f" coordsize="21600,21600">
              <v:path/>
              <v:fill on="f" focussize="0,0"/>
              <v:stroke on="f" joinstyle="miter"/>
              <v:imagedata r:id="rId48" o:title=""/>
              <o:lock v:ext="edit" aspectratio="t"/>
            </v:shape>
            <v:shape id="_x0000_s1342" o:spid="_x0000_s1342" o:spt="100" style="position:absolute;left:6321;top:642;height:6255;width:9334;" fillcolor="#EAECF9" filled="t" stroked="f" coordorigin="6322,643" coordsize="9334,6255" adj="" path="m7272,677l7269,664,7262,653,7251,645,7237,643,6356,643,6343,645,6332,653,6324,664,6322,677,6322,896,6324,909,6332,920,6343,928,6356,931,7237,931,7251,928,7262,920,7269,909,7272,896,7272,677xm13399,6643l13396,6630,13389,6619,13378,6612,13365,6609,12483,6609,12470,6612,12459,6619,12452,6630,12449,6643,12449,6860,12452,6874,12459,6884,12470,6892,12483,6895,13365,6895,13378,6892,13389,6884,13396,6874,13399,6860,13399,6643xm15655,6644l15652,6630,15645,6619,15634,6612,15621,6609,13499,6609,13485,6612,13474,6619,13467,6630,13464,6644,13464,6862,13467,6876,13474,6887,13485,6894,13499,6897,15621,6897,15634,6894,15645,6887,15652,6876,15655,6862,15655,664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43" o:spid="_x0000_s1343" style="position:absolute;left:6321;top:642;height:288;width:951;" filled="f" stroked="t" coordorigin="6322,643" coordsize="951,288" path="m6322,677l6324,664,6332,653,6343,645,6356,643,7237,643,7251,645,7262,653,7269,664,7272,677,7272,896,7269,909,7262,920,7251,928,7237,931,6356,931,6343,928,6332,920,6324,909,6322,896,6322,677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44" o:spid="_x0000_s1344" o:spt="75" type="#_x0000_t75" style="position:absolute;left:12360;top:4844;height:548;width:579;" filled="f" o:preferrelative="t" stroked="f" coordsize="21600,21600">
              <v:path/>
              <v:fill on="f" focussize="0,0"/>
              <v:stroke on="f" joinstyle="miter"/>
              <v:imagedata r:id="rId49" o:title=""/>
              <o:lock v:ext="edit" aspectratio="t"/>
            </v:shape>
            <v:shape id="_x0000_s1345" o:spid="_x0000_s1345" o:spt="75" type="#_x0000_t75" style="position:absolute;left:11652;top:6205;height:617;width:617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346" o:spid="_x0000_s1346" o:spt="75" type="#_x0000_t75" style="position:absolute;left:7420;top:889;height:543;width:543;" filled="f" o:preferrelative="t" stroked="f" coordsize="21600,21600">
              <v:path/>
              <v:fill on="f" focussize="0,0"/>
              <v:stroke on="f" joinstyle="miter"/>
              <v:imagedata r:id="rId50" o:title=""/>
              <o:lock v:ext="edit" aspectratio="t"/>
            </v:shape>
            <v:shape id="_x0000_s1347" o:spid="_x0000_s1347" style="position:absolute;left:8784;top:2188;height:286;width:948;" fillcolor="#EAECF9" filled="t" stroked="f" coordorigin="8784,2188" coordsize="948,286" path="m9698,2188l8818,2188,8805,2191,8794,2198,8787,2209,8784,2223,8784,2439,8787,2453,8794,2464,8805,2471,8818,2474,9698,2474,9711,2471,9722,2464,9729,2453,9732,2439,9732,2223,9729,2209,9722,2198,9711,2191,9698,2188xe">
              <v:path arrowok="t"/>
              <v:fill on="t" focussize="0,0"/>
              <v:stroke on="f"/>
              <v:imagedata o:title=""/>
              <o:lock v:ext="edit"/>
            </v:shape>
            <v:shape id="_x0000_s1348" o:spid="_x0000_s1348" style="position:absolute;left:8784;top:2188;height:286;width:948;" filled="f" stroked="t" coordorigin="8784,2188" coordsize="948,286" path="m8784,2223l8787,2209,8794,2198,8805,2191,8818,2188,9698,2188,9711,2191,9722,2198,9729,2209,9732,2223,9732,2439,9729,2453,9722,2464,9711,2471,9698,2474,8818,2474,8805,2471,8794,2464,8787,2453,8784,2439,8784,2223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49" o:spid="_x0000_s1349" style="position:absolute;left:8784;top:6416;height:286;width:948;" fillcolor="#EAECF9" filled="t" stroked="f" coordorigin="8784,6417" coordsize="948,286" path="m9698,6417l8818,6417,8805,6420,8794,6427,8787,6438,8784,6451,8784,6668,8787,6682,8794,6692,8805,6700,8818,6703,9698,6703,9711,6700,9722,6692,9729,6682,9732,6668,9732,6451,9729,6438,9722,6427,9711,6420,9698,6417xe">
              <v:path arrowok="t"/>
              <v:fill on="t" focussize="0,0"/>
              <v:stroke on="f"/>
              <v:imagedata o:title=""/>
              <o:lock v:ext="edit"/>
            </v:shape>
            <v:shape id="_x0000_s1350" o:spid="_x0000_s1350" style="position:absolute;left:8784;top:6416;height:286;width:948;" filled="f" stroked="t" coordorigin="8784,6417" coordsize="948,286" path="m8784,6451l8787,6438,8794,6427,8805,6420,8818,6417,9698,6417,9711,6420,9722,6427,9729,6438,9732,6451,9732,6668,9729,6682,9722,6692,9711,6700,9698,6703,8818,6703,8805,6700,8794,6692,8787,6682,8784,6668,8784,6451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51" o:spid="_x0000_s1351" o:spt="75" type="#_x0000_t75" style="position:absolute;left:6172;top:6208;height:564;width:564;" filled="f" o:preferrelative="t" stroked="f" coordsize="21600,21600">
              <v:path/>
              <v:fill on="f" focussize="0,0"/>
              <v:stroke on="f" joinstyle="miter"/>
              <v:imagedata r:id="rId51" o:title=""/>
              <o:lock v:ext="edit" aspectratio="t"/>
            </v:shape>
            <v:shape id="_x0000_s1352" o:spid="_x0000_s1352" o:spt="75" type="#_x0000_t75" style="position:absolute;left:9012;top:7602;height:504;width:504;" filled="f" o:preferrelative="t" stroked="f" coordsize="21600,21600">
              <v:path/>
              <v:fill on="f" focussize="0,0"/>
              <v:stroke on="f" joinstyle="miter"/>
              <v:imagedata r:id="rId52" o:title=""/>
              <o:lock v:ext="edit" aspectratio="t"/>
            </v:shape>
            <v:shape id="_x0000_s1353" o:spid="_x0000_s1353" o:spt="75" type="#_x0000_t75" style="position:absolute;left:5536;top:3265;height:526;width:526;" filled="f" o:preferrelative="t" stroked="f" coordsize="21600,21600">
              <v:path/>
              <v:fill on="f" focussize="0,0"/>
              <v:stroke on="f" joinstyle="miter"/>
              <v:imagedata r:id="rId53" o:title=""/>
              <o:lock v:ext="edit" aspectratio="t"/>
            </v:shape>
            <v:shape id="_x0000_s1354" o:spid="_x0000_s1354" style="position:absolute;left:4396;top:3635;height:286;width:948;" fillcolor="#EAECF9" filled="t" stroked="f" coordorigin="4397,3635" coordsize="948,286" path="m5310,3635l4431,3635,4418,3638,4407,3645,4400,3656,4397,3670,4397,3887,4400,3900,4407,3911,4418,3918,4431,3921,5310,3921,5324,3918,5335,3911,5342,3900,5345,3887,5345,3670,5342,3656,5335,3645,5324,3638,5310,3635xe">
              <v:path arrowok="t"/>
              <v:fill on="t" focussize="0,0"/>
              <v:stroke on="f"/>
              <v:imagedata o:title=""/>
              <o:lock v:ext="edit"/>
            </v:shape>
            <v:shape id="_x0000_s1355" o:spid="_x0000_s1355" style="position:absolute;left:4396;top:3635;height:286;width:948;" filled="f" stroked="t" coordorigin="4397,3635" coordsize="948,286" path="m4397,3670l4400,3656,4407,3645,4418,3638,4431,3635,5310,3635,5324,3638,5335,3645,5342,3656,5345,3670,5345,3887,5342,3900,5335,3911,5324,3918,5310,3921,4431,3921,4418,3918,4407,3911,4400,3900,4397,3887,4397,3670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56" o:spid="_x0000_s1356" o:spt="75" type="#_x0000_t75" style="position:absolute;left:6158;top:1842;height:603;width:603;" filled="f" o:preferrelative="t" stroked="f" coordsize="21600,21600">
              <v:path/>
              <v:fill on="f" focussize="0,0"/>
              <v:stroke on="f" joinstyle="miter"/>
              <v:imagedata r:id="rId54" o:title=""/>
              <o:lock v:ext="edit" aspectratio="t"/>
            </v:shape>
            <v:shape id="_x0000_s1357" o:spid="_x0000_s1357" style="position:absolute;left:4968;top:2156;height:288;width:948;" fillcolor="#EAECF9" filled="t" stroked="f" coordorigin="4968,2157" coordsize="948,288" path="m5881,2157l5003,2157,4989,2160,4978,2167,4971,2178,4968,2192,4968,2410,4971,2424,4978,2435,4989,2442,5003,2445,5881,2445,5895,2442,5906,2435,5913,2424,5916,2410,5916,2192,5913,2178,5906,2167,5895,2160,5881,2157xe">
              <v:path arrowok="t"/>
              <v:fill on="t" focussize="0,0"/>
              <v:stroke on="f"/>
              <v:imagedata o:title=""/>
              <o:lock v:ext="edit"/>
            </v:shape>
            <v:shape id="_x0000_s1358" o:spid="_x0000_s1358" style="position:absolute;left:4968;top:2156;height:288;width:948;" filled="f" stroked="t" coordorigin="4968,2157" coordsize="948,288" path="m4968,2192l4971,2178,4978,2167,4989,2160,5003,2157,5881,2157,5895,2160,5906,2167,5913,2178,5916,2192,5916,2410,5913,2424,5906,2435,5895,2442,5881,2445,5003,2445,4989,2442,4978,2435,4971,2424,4968,2410,4968,2192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59" o:spid="_x0000_s1359" style="position:absolute;left:11253;top:7751;height:286;width:948;" fillcolor="#EAECF9" filled="t" stroked="f" coordorigin="11254,7751" coordsize="948,286" path="m12167,7751l11288,7751,11275,7754,11264,7761,11256,7772,11254,7786,11254,8003,11256,8016,11264,8027,11275,8034,11288,8037,12167,8037,12181,8034,12192,8027,12199,8016,12202,8003,12202,7786,12199,7772,12192,7761,12181,7754,12167,7751xe">
              <v:path arrowok="t"/>
              <v:fill on="t" focussize="0,0"/>
              <v:stroke on="f"/>
              <v:imagedata o:title=""/>
              <o:lock v:ext="edit"/>
            </v:shape>
            <v:shape id="_x0000_s1360" o:spid="_x0000_s1360" style="position:absolute;left:11253;top:7751;height:286;width:948;" filled="f" stroked="t" coordorigin="11254,7751" coordsize="948,286" path="m11254,7786l11256,7772,11264,7761,11275,7754,11288,7751,12167,7751,12181,7754,12192,7761,12199,7772,12202,7786,12202,8003,12199,8016,12192,8027,12181,8034,12167,8037,11288,8037,11275,8034,11264,8027,11256,8016,11254,8003,11254,7786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61" o:spid="_x0000_s1361" o:spt="75" type="#_x0000_t75" style="position:absolute;left:5505;top:4811;height:560;width:560;" filled="f" o:preferrelative="t" stroked="f" coordsize="21600,21600">
              <v:path/>
              <v:fill on="f" focussize="0,0"/>
              <v:stroke on="f" joinstyle="miter"/>
              <v:imagedata r:id="rId55" o:title=""/>
              <o:lock v:ext="edit" aspectratio="t"/>
            </v:shape>
            <v:shape id="_x0000_s1362" o:spid="_x0000_s1362" o:spt="75" type="#_x0000_t75" style="position:absolute;left:10485;top:7148;height:615;width:615;" filled="f" o:preferrelative="t" stroked="f" coordsize="21600,21600">
              <v:path/>
              <v:fill on="f" focussize="0,0"/>
              <v:stroke on="f" joinstyle="miter"/>
              <v:imagedata r:id="rId56" o:title=""/>
              <o:lock v:ext="edit" aspectratio="t"/>
            </v:shape>
            <v:shape id="_x0000_s1363" o:spid="_x0000_s1363" o:spt="75" type="#_x0000_t75" style="position:absolute;left:7404;top:7194;height:610;width:608;" filled="f" o:preferrelative="t" stroked="f" coordsize="21600,21600">
              <v:path/>
              <v:fill on="f" focussize="0,0"/>
              <v:stroke on="f" joinstyle="miter"/>
              <v:imagedata r:id="rId57" o:title=""/>
              <o:lock v:ext="edit" aspectratio="t"/>
            </v:shape>
            <v:shape id="_x0000_s1364" o:spid="_x0000_s1364" style="position:absolute;left:2397;top:6952;height:288;width:1863;" fillcolor="#EAECF9" filled="t" stroked="f" coordorigin="2398,6952" coordsize="1863,288" path="m4225,6952l2432,6952,2419,6955,2408,6962,2400,6973,2398,6987,2398,7206,2400,7219,2408,7230,2419,7237,2432,7240,4225,7240,4239,7237,4250,7230,4257,7219,4260,7206,4260,6987,4257,6973,4250,6962,4239,6955,4225,6952xe">
              <v:path arrowok="t"/>
              <v:fill on="t" focussize="0,0"/>
              <v:stroke on="f"/>
              <v:imagedata o:title=""/>
              <o:lock v:ext="edit"/>
            </v:shape>
            <v:shape id="_x0000_s1365" o:spid="_x0000_s1365" style="position:absolute;left:2397;top:6952;height:288;width:1863;" filled="f" stroked="t" coordorigin="2398,6952" coordsize="1863,288" path="m2398,6987l2400,6973,2408,6962,2419,6955,2432,6952,4225,6952,4239,6955,4250,6962,4257,6973,4260,6987,4260,7206,4257,7219,4250,7230,4239,7237,4225,7240,2432,7240,2419,7237,2408,7230,2400,7219,2398,7206,2398,6987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66" o:spid="_x0000_s1366" style="position:absolute;left:4334;top:6952;height:288;width:1863;" fillcolor="#EAECF9" filled="t" stroked="f" coordorigin="4334,6952" coordsize="1863,288" path="m6162,6952l4369,6952,4356,6955,4345,6962,4337,6973,4334,6987,4334,7206,4337,7219,4345,7230,4356,7237,4369,7240,6162,7240,6176,7237,6187,7230,6194,7219,6197,7206,6197,6987,6194,6973,6187,6962,6176,6955,6162,6952xe">
              <v:path arrowok="t"/>
              <v:fill on="t" focussize="0,0"/>
              <v:stroke on="f"/>
              <v:imagedata o:title=""/>
              <o:lock v:ext="edit"/>
            </v:shape>
            <v:shape id="_x0000_s1367" o:spid="_x0000_s1367" style="position:absolute;left:4334;top:6952;height:288;width:1863;" filled="f" stroked="t" coordorigin="4334,6952" coordsize="1863,288" path="m4334,6987l4337,6973,4345,6962,4356,6955,4369,6952,6162,6952,6176,6955,6187,6962,6194,6973,6197,6987,6197,7206,6194,7219,6187,7230,6176,7237,6162,7240,4369,7240,4356,7237,4345,7230,4337,7219,4334,7206,4334,6987xe">
              <v:path arrowok="t"/>
              <v:fill on="f" focussize="0,0"/>
              <v:stroke weight="0.96pt" color="#223EA4"/>
              <v:imagedata o:title=""/>
              <o:lock v:ext="edit"/>
            </v:shape>
          </v:group>
        </w:pict>
      </w:r>
      <w:r>
        <w:pict>
          <v:group id="_x0000_s1368" o:spid="_x0000_s1368" o:spt="203" style="position:absolute;left:0pt;margin-left:718.75pt;margin-top:-5.55pt;height:15.4pt;width:48.5pt;mso-position-horizontal-relative:page;z-index:251684864;mso-width-relative:page;mso-height-relative:page;" coordorigin="14376,-111" coordsize="970,308">
            <o:lock v:ext="edit"/>
            <v:shape id="_x0000_s1369" o:spid="_x0000_s1369" style="position:absolute;left:14385;top:-102;height:288;width:951;" fillcolor="#EAECF9" filled="t" stroked="f" coordorigin="14386,-101" coordsize="951,288" path="m15301,-101l14420,-101,14407,-99,14396,-91,14388,-80,14386,-67,14386,152,14388,165,14396,176,14407,184,14420,187,15301,187,15315,184,15326,176,15333,165,15336,152,15336,-67,15333,-80,15326,-91,15315,-99,15301,-101xe">
              <v:path arrowok="t"/>
              <v:fill on="t" focussize="0,0"/>
              <v:stroke on="f"/>
              <v:imagedata o:title=""/>
              <o:lock v:ext="edit"/>
            </v:shape>
            <v:shape id="_x0000_s1370" o:spid="_x0000_s1370" style="position:absolute;left:14385;top:-102;height:288;width:951;" filled="f" stroked="t" coordorigin="14386,-101" coordsize="951,288" path="m14386,-67l14388,-80,14396,-91,14407,-99,14420,-101,15301,-101,15315,-99,15326,-91,15333,-80,15336,-67,15336,152,15333,165,15326,176,15315,184,15301,187,14420,187,14407,184,14396,176,14388,165,14386,152,14386,-67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71" o:spid="_x0000_s1371" o:spt="202" type="#_x0000_t202" style="position:absolute;left:14405;top:-87;height:258;width:9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7"/>
                      <w:ind w:left="288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18"/>
                      </w:rPr>
                      <w:t>НМЦ</w:t>
                    </w:r>
                  </w:p>
                </w:txbxContent>
              </v:textbox>
            </v:shape>
          </v:group>
        </w:pict>
      </w:r>
      <w:r>
        <w:rPr>
          <w:w w:val="80"/>
        </w:rPr>
        <w:t>профессиональных</w:t>
      </w:r>
      <w:r>
        <w:rPr>
          <w:spacing w:val="13"/>
          <w:w w:val="80"/>
        </w:rPr>
        <w:t xml:space="preserve"> </w:t>
      </w:r>
      <w:r>
        <w:rPr>
          <w:w w:val="80"/>
        </w:rPr>
        <w:t>компетенций</w:t>
      </w:r>
      <w:r>
        <w:rPr>
          <w:spacing w:val="13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14"/>
          <w:w w:val="80"/>
        </w:rPr>
        <w:t xml:space="preserve"> </w:t>
      </w:r>
      <w:r>
        <w:rPr>
          <w:w w:val="80"/>
        </w:rPr>
        <w:t>работников</w:t>
      </w:r>
    </w:p>
    <w:p>
      <w:pPr>
        <w:pStyle w:val="12"/>
        <w:spacing w:before="5"/>
        <w:rPr>
          <w:sz w:val="29"/>
        </w:rPr>
      </w:pPr>
    </w:p>
    <w:p>
      <w:pPr>
        <w:spacing w:line="204" w:lineRule="auto"/>
        <w:ind w:left="3883" w:right="1179"/>
      </w:pPr>
      <w:r>
        <w:rPr>
          <w:w w:val="80"/>
        </w:rPr>
        <w:t>Организация</w:t>
      </w:r>
      <w:r>
        <w:rPr>
          <w:spacing w:val="19"/>
          <w:w w:val="80"/>
        </w:rPr>
        <w:t xml:space="preserve"> </w:t>
      </w:r>
      <w:r>
        <w:rPr>
          <w:w w:val="80"/>
        </w:rPr>
        <w:t>процесса</w:t>
      </w:r>
      <w:r>
        <w:rPr>
          <w:spacing w:val="19"/>
          <w:w w:val="80"/>
        </w:rPr>
        <w:t xml:space="preserve"> </w:t>
      </w:r>
      <w:r>
        <w:rPr>
          <w:w w:val="80"/>
        </w:rPr>
        <w:t>выявления</w:t>
      </w:r>
      <w:r>
        <w:rPr>
          <w:spacing w:val="19"/>
          <w:w w:val="80"/>
        </w:rPr>
        <w:t xml:space="preserve"> </w:t>
      </w:r>
      <w:r>
        <w:rPr>
          <w:w w:val="80"/>
        </w:rPr>
        <w:t>профессиональных</w:t>
      </w:r>
      <w:r>
        <w:rPr>
          <w:spacing w:val="18"/>
          <w:w w:val="80"/>
        </w:rPr>
        <w:t xml:space="preserve"> </w:t>
      </w:r>
      <w:r>
        <w:rPr>
          <w:w w:val="80"/>
        </w:rPr>
        <w:t>дефицитов</w:t>
      </w:r>
      <w:r>
        <w:rPr>
          <w:spacing w:val="1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-6"/>
          <w:w w:val="80"/>
        </w:rPr>
        <w:t xml:space="preserve"> </w:t>
      </w:r>
      <w:r>
        <w:rPr>
          <w:w w:val="80"/>
        </w:rPr>
        <w:t>работников</w:t>
      </w:r>
      <w:r>
        <w:rPr>
          <w:spacing w:val="-4"/>
          <w:w w:val="80"/>
        </w:rPr>
        <w:t xml:space="preserve"> </w:t>
      </w:r>
      <w:r>
        <w:rPr>
          <w:w w:val="80"/>
        </w:rPr>
        <w:t>управленческих</w:t>
      </w:r>
      <w:r>
        <w:rPr>
          <w:spacing w:val="-5"/>
          <w:w w:val="80"/>
        </w:rPr>
        <w:t xml:space="preserve"> </w:t>
      </w:r>
      <w:r>
        <w:rPr>
          <w:w w:val="80"/>
        </w:rPr>
        <w:t>кадров</w:t>
      </w:r>
    </w:p>
    <w:p>
      <w:pPr>
        <w:spacing w:line="204" w:lineRule="auto"/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7308" w:space="40"/>
            <w:col w:w="11852"/>
          </w:cols>
        </w:sectPr>
      </w:pPr>
    </w:p>
    <w:p>
      <w:pPr>
        <w:pStyle w:val="12"/>
        <w:spacing w:before="5"/>
        <w:rPr>
          <w:sz w:val="7"/>
        </w:rPr>
      </w:pPr>
    </w:p>
    <w:p>
      <w:pPr>
        <w:ind w:left="11268"/>
        <w:rPr>
          <w:sz w:val="20"/>
        </w:rPr>
      </w:pPr>
      <w:r>
        <w:rPr>
          <w:sz w:val="20"/>
        </w:rPr>
        <w:pict>
          <v:shape id="_x0000_s2026" o:spid="_x0000_s2026" o:spt="202" type="#_x0000_t202" style="height:12.9pt;width:45.5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7"/>
                    <w:ind w:left="182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ЦНППМ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38"/>
          <w:sz w:val="20"/>
        </w:rPr>
        <w:t xml:space="preserve"> </w:t>
      </w:r>
      <w:r>
        <w:rPr>
          <w:spacing w:val="38"/>
          <w:sz w:val="20"/>
        </w:rPr>
        <w:pict>
          <v:shape id="_x0000_s2025" o:spid="_x0000_s2025" o:spt="202" type="#_x0000_t202" style="height:12.9pt;width:112.2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8"/>
                    <w:ind w:left="209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РЕГИОНАЛЬНЫЙ</w:t>
                  </w:r>
                  <w:r>
                    <w:rPr>
                      <w:rFonts w:ascii="Arial" w:hAnsi="Arial"/>
                      <w:b/>
                      <w:spacing w:val="18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АКТИВ</w:t>
                  </w:r>
                </w:p>
              </w:txbxContent>
            </v:textbox>
            <w10:wrap type="none"/>
            <w10:anchorlock/>
          </v:shape>
        </w:pict>
      </w:r>
    </w:p>
    <w:p>
      <w:pPr>
        <w:rPr>
          <w:sz w:val="2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81" w:line="204" w:lineRule="auto"/>
        <w:ind w:left="2152" w:right="43" w:hanging="884"/>
        <w:jc w:val="right"/>
      </w:pPr>
      <w:r>
        <w:rPr>
          <w:w w:val="80"/>
        </w:rPr>
        <w:t>Адресная</w:t>
      </w:r>
      <w:r>
        <w:rPr>
          <w:spacing w:val="11"/>
          <w:w w:val="80"/>
        </w:rPr>
        <w:t xml:space="preserve"> </w:t>
      </w:r>
      <w:r>
        <w:rPr>
          <w:w w:val="80"/>
        </w:rPr>
        <w:t>методическая</w:t>
      </w:r>
      <w:r>
        <w:rPr>
          <w:spacing w:val="13"/>
          <w:w w:val="80"/>
        </w:rPr>
        <w:t xml:space="preserve"> </w:t>
      </w:r>
      <w:r>
        <w:rPr>
          <w:w w:val="80"/>
        </w:rPr>
        <w:t>поддержка,</w:t>
      </w:r>
      <w:r>
        <w:rPr>
          <w:spacing w:val="14"/>
          <w:w w:val="80"/>
        </w:rPr>
        <w:t xml:space="preserve"> </w:t>
      </w:r>
      <w:r>
        <w:rPr>
          <w:w w:val="80"/>
        </w:rPr>
        <w:t>консультирование,</w:t>
      </w:r>
      <w:r>
        <w:rPr>
          <w:spacing w:val="-44"/>
          <w:w w:val="80"/>
        </w:rPr>
        <w:t xml:space="preserve"> </w:t>
      </w:r>
      <w:r>
        <w:rPr>
          <w:w w:val="80"/>
        </w:rPr>
        <w:t>сопровождение</w:t>
      </w:r>
      <w:r>
        <w:rPr>
          <w:spacing w:val="6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5"/>
          <w:w w:val="80"/>
        </w:rPr>
        <w:t xml:space="preserve"> </w:t>
      </w:r>
      <w:r>
        <w:rPr>
          <w:w w:val="80"/>
        </w:rPr>
        <w:t>работников</w:t>
      </w:r>
      <w:r>
        <w:rPr>
          <w:spacing w:val="7"/>
          <w:w w:val="80"/>
        </w:rPr>
        <w:t xml:space="preserve"> </w:t>
      </w:r>
      <w:r>
        <w:rPr>
          <w:w w:val="80"/>
        </w:rPr>
        <w:t>и</w:t>
      </w:r>
    </w:p>
    <w:p>
      <w:pPr>
        <w:spacing w:line="218" w:lineRule="exact"/>
        <w:ind w:right="43"/>
        <w:jc w:val="right"/>
      </w:pPr>
      <w:r>
        <w:pict>
          <v:shape id="_x0000_s1374" o:spid="_x0000_s1374" o:spt="202" type="#_x0000_t202" style="position:absolute;left:0pt;margin-left:249.4pt;margin-top:16.85pt;height:12.9pt;width:45.4pt;mso-position-horizontal-relative:page;mso-wrap-distance-bottom:0pt;mso-wrap-distance-top:0pt;z-index:-251546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8"/>
                    <w:ind w:left="180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90"/>
                      <w:sz w:val="18"/>
                    </w:rPr>
                    <w:t>ЦНППМ</w:t>
                  </w:r>
                </w:p>
              </w:txbxContent>
            </v:textbox>
            <w10:wrap type="topAndBottom"/>
          </v:shape>
        </w:pict>
      </w:r>
      <w:r>
        <w:rPr>
          <w:w w:val="80"/>
        </w:rPr>
        <w:t>управленческих</w:t>
      </w:r>
      <w:r>
        <w:rPr>
          <w:spacing w:val="7"/>
          <w:w w:val="80"/>
        </w:rPr>
        <w:t xml:space="preserve"> </w:t>
      </w:r>
      <w:r>
        <w:rPr>
          <w:w w:val="80"/>
        </w:rPr>
        <w:t>кадров</w:t>
      </w:r>
    </w:p>
    <w:p>
      <w:pPr>
        <w:pStyle w:val="12"/>
        <w:rPr>
          <w:sz w:val="24"/>
        </w:rPr>
      </w:pPr>
    </w:p>
    <w:p>
      <w:pPr>
        <w:pStyle w:val="12"/>
        <w:spacing w:before="3"/>
      </w:pPr>
    </w:p>
    <w:p>
      <w:pPr>
        <w:spacing w:line="230" w:lineRule="exact"/>
        <w:ind w:right="681"/>
        <w:jc w:val="right"/>
      </w:pPr>
      <w:r>
        <w:rPr>
          <w:w w:val="80"/>
        </w:rPr>
        <w:t>Организация</w:t>
      </w:r>
      <w:r>
        <w:rPr>
          <w:spacing w:val="6"/>
          <w:w w:val="80"/>
        </w:rPr>
        <w:t xml:space="preserve"> </w:t>
      </w:r>
      <w:r>
        <w:rPr>
          <w:w w:val="80"/>
        </w:rPr>
        <w:t>проведения</w:t>
      </w:r>
      <w:r>
        <w:rPr>
          <w:spacing w:val="4"/>
          <w:w w:val="80"/>
        </w:rPr>
        <w:t xml:space="preserve"> </w:t>
      </w:r>
      <w:r>
        <w:rPr>
          <w:w w:val="80"/>
        </w:rPr>
        <w:t>стажировок</w:t>
      </w:r>
      <w:r>
        <w:rPr>
          <w:spacing w:val="6"/>
          <w:w w:val="80"/>
        </w:rPr>
        <w:t xml:space="preserve"> </w:t>
      </w:r>
      <w:r>
        <w:rPr>
          <w:w w:val="80"/>
        </w:rPr>
        <w:t>педагогических</w:t>
      </w:r>
    </w:p>
    <w:p>
      <w:pPr>
        <w:spacing w:line="230" w:lineRule="exact"/>
        <w:ind w:right="680"/>
        <w:jc w:val="right"/>
      </w:pPr>
      <w:r>
        <w:pict>
          <v:shape id="_x0000_s1375" o:spid="_x0000_s1375" o:spt="202" type="#_x0000_t202" style="position:absolute;left:0pt;margin-left:220.8pt;margin-top:15.8pt;height:12.75pt;width:45.4pt;mso-position-horizontal-relative:page;mso-wrap-distance-bottom:0pt;mso-wrap-distance-top:0pt;z-index:-251545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8"/>
                    <w:ind w:left="179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90"/>
                      <w:sz w:val="18"/>
                    </w:rPr>
                    <w:t>ЦНППМ</w:t>
                  </w:r>
                </w:p>
              </w:txbxContent>
            </v:textbox>
            <w10:wrap type="topAndBottom"/>
          </v:shape>
        </w:pict>
      </w:r>
      <w:r>
        <w:rPr>
          <w:w w:val="80"/>
        </w:rPr>
        <w:t>работников</w:t>
      </w:r>
      <w:r>
        <w:rPr>
          <w:spacing w:val="3"/>
          <w:w w:val="80"/>
        </w:rPr>
        <w:t xml:space="preserve"> </w:t>
      </w:r>
      <w:r>
        <w:rPr>
          <w:w w:val="80"/>
        </w:rPr>
        <w:t>и</w:t>
      </w:r>
      <w:r>
        <w:rPr>
          <w:spacing w:val="10"/>
          <w:w w:val="80"/>
        </w:rPr>
        <w:t xml:space="preserve"> </w:t>
      </w:r>
      <w:r>
        <w:rPr>
          <w:w w:val="80"/>
        </w:rPr>
        <w:t>управленческих</w:t>
      </w:r>
      <w:r>
        <w:rPr>
          <w:spacing w:val="4"/>
          <w:w w:val="80"/>
        </w:rPr>
        <w:t xml:space="preserve"> </w:t>
      </w:r>
      <w:r>
        <w:rPr>
          <w:w w:val="80"/>
        </w:rPr>
        <w:t>кадров</w:t>
      </w:r>
    </w:p>
    <w:p>
      <w:pPr>
        <w:pStyle w:val="12"/>
        <w:rPr>
          <w:sz w:val="24"/>
        </w:rPr>
      </w:pPr>
    </w:p>
    <w:p>
      <w:pPr>
        <w:pStyle w:val="12"/>
        <w:rPr>
          <w:sz w:val="24"/>
        </w:rPr>
      </w:pPr>
    </w:p>
    <w:p>
      <w:pPr>
        <w:pStyle w:val="12"/>
        <w:spacing w:before="8"/>
        <w:rPr>
          <w:sz w:val="19"/>
        </w:rPr>
      </w:pPr>
    </w:p>
    <w:p>
      <w:pPr>
        <w:spacing w:before="1" w:line="204" w:lineRule="auto"/>
        <w:ind w:left="1971" w:hanging="140"/>
      </w:pPr>
      <w:r>
        <w:pict>
          <v:group id="_x0000_s1376" o:spid="_x0000_s1376" o:spt="203" style="position:absolute;left:0pt;margin-left:215.25pt;margin-top:23.1pt;height:15.4pt;width:48.5pt;mso-position-horizontal-relative:page;mso-wrap-distance-bottom:0pt;mso-wrap-distance-top:0pt;z-index:-251544576;mso-width-relative:page;mso-height-relative:page;" coordorigin="4306,463" coordsize="970,308">
            <o:lock v:ext="edit"/>
            <v:shape id="_x0000_s1377" o:spid="_x0000_s1377" style="position:absolute;left:4315;top:472;height:288;width:951;" fillcolor="#EAECF9" filled="t" stroked="f" coordorigin="4315,472" coordsize="951,288" path="m5231,472l4350,472,4336,475,4325,483,4318,494,4315,507,4315,726,4318,739,4325,750,4336,758,4350,760,5231,760,5244,758,5255,750,5263,739,5266,726,5266,507,5263,494,5255,483,5244,475,5231,472xe">
              <v:path arrowok="t"/>
              <v:fill on="t" focussize="0,0"/>
              <v:stroke on="f"/>
              <v:imagedata o:title=""/>
              <o:lock v:ext="edit"/>
            </v:shape>
            <v:shape id="_x0000_s1378" o:spid="_x0000_s1378" style="position:absolute;left:4315;top:472;height:288;width:951;" filled="f" stroked="t" coordorigin="4315,472" coordsize="951,288" path="m4315,507l4318,494,4325,483,4336,475,4350,472,5231,472,5244,475,5255,483,5263,494,5266,507,5266,726,5263,739,5255,750,5244,758,5231,760,4350,760,4336,758,4325,750,4318,739,4315,726,4315,507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79" o:spid="_x0000_s1379" o:spt="202" type="#_x0000_t202" style="position:absolute;left:4335;top:487;height:258;width:9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9"/>
                      <w:ind w:left="181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18"/>
                      </w:rPr>
                      <w:t>ЦНППМ</w:t>
                    </w:r>
                  </w:p>
                </w:txbxContent>
              </v:textbox>
            </v:shape>
            <w10:wrap type="topAndBottom"/>
          </v:group>
        </w:pict>
      </w:r>
      <w:r>
        <w:rPr>
          <w:w w:val="80"/>
        </w:rPr>
        <w:t>Организация</w:t>
      </w:r>
      <w:r>
        <w:rPr>
          <w:spacing w:val="9"/>
          <w:w w:val="80"/>
        </w:rPr>
        <w:t xml:space="preserve"> </w:t>
      </w:r>
      <w:r>
        <w:rPr>
          <w:w w:val="80"/>
        </w:rPr>
        <w:t>вовлечения</w:t>
      </w:r>
      <w:r>
        <w:rPr>
          <w:spacing w:val="10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-44"/>
          <w:w w:val="80"/>
        </w:rPr>
        <w:t xml:space="preserve"> </w:t>
      </w:r>
      <w:r>
        <w:rPr>
          <w:w w:val="80"/>
        </w:rPr>
        <w:t>работников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17"/>
          <w:w w:val="80"/>
        </w:rPr>
        <w:t xml:space="preserve"> </w:t>
      </w:r>
      <w:r>
        <w:rPr>
          <w:w w:val="80"/>
        </w:rPr>
        <w:t>экспертную</w:t>
      </w:r>
      <w:r>
        <w:rPr>
          <w:spacing w:val="8"/>
          <w:w w:val="80"/>
        </w:rPr>
        <w:t xml:space="preserve"> </w:t>
      </w:r>
      <w:r>
        <w:rPr>
          <w:w w:val="80"/>
        </w:rPr>
        <w:t>деятельность</w:t>
      </w:r>
    </w:p>
    <w:p>
      <w:pPr>
        <w:pStyle w:val="12"/>
        <w:rPr>
          <w:sz w:val="24"/>
        </w:rPr>
      </w:pPr>
    </w:p>
    <w:p>
      <w:pPr>
        <w:pStyle w:val="12"/>
        <w:rPr>
          <w:sz w:val="24"/>
        </w:rPr>
      </w:pPr>
    </w:p>
    <w:p>
      <w:pPr>
        <w:spacing w:before="204" w:line="230" w:lineRule="exact"/>
        <w:ind w:right="39"/>
        <w:jc w:val="right"/>
      </w:pPr>
      <w:r>
        <w:rPr>
          <w:w w:val="80"/>
        </w:rPr>
        <w:t>Организация</w:t>
      </w:r>
      <w:r>
        <w:rPr>
          <w:spacing w:val="9"/>
          <w:w w:val="80"/>
        </w:rPr>
        <w:t xml:space="preserve"> </w:t>
      </w:r>
      <w:r>
        <w:rPr>
          <w:w w:val="80"/>
        </w:rPr>
        <w:t>и</w:t>
      </w:r>
      <w:r>
        <w:rPr>
          <w:spacing w:val="17"/>
          <w:w w:val="80"/>
        </w:rPr>
        <w:t xml:space="preserve"> </w:t>
      </w:r>
      <w:r>
        <w:rPr>
          <w:w w:val="80"/>
        </w:rPr>
        <w:t>проведение</w:t>
      </w:r>
      <w:r>
        <w:rPr>
          <w:spacing w:val="10"/>
          <w:w w:val="80"/>
        </w:rPr>
        <w:t xml:space="preserve"> </w:t>
      </w:r>
      <w:r>
        <w:rPr>
          <w:w w:val="80"/>
        </w:rPr>
        <w:t>мероприятий</w:t>
      </w:r>
      <w:r>
        <w:rPr>
          <w:spacing w:val="7"/>
          <w:w w:val="80"/>
        </w:rPr>
        <w:t xml:space="preserve"> </w:t>
      </w:r>
      <w:r>
        <w:rPr>
          <w:w w:val="80"/>
        </w:rPr>
        <w:t>для</w:t>
      </w:r>
    </w:p>
    <w:p>
      <w:pPr>
        <w:spacing w:line="188" w:lineRule="exact"/>
        <w:ind w:right="38"/>
        <w:jc w:val="right"/>
      </w:pPr>
      <w:r>
        <w:rPr>
          <w:w w:val="80"/>
        </w:rPr>
        <w:t>педагогических</w:t>
      </w:r>
      <w:r>
        <w:rPr>
          <w:spacing w:val="5"/>
          <w:w w:val="80"/>
        </w:rPr>
        <w:t xml:space="preserve"> </w:t>
      </w:r>
      <w:r>
        <w:rPr>
          <w:w w:val="80"/>
        </w:rPr>
        <w:t>работников</w:t>
      </w:r>
    </w:p>
    <w:p>
      <w:pPr>
        <w:pStyle w:val="12"/>
        <w:spacing w:before="2"/>
        <w:rPr>
          <w:sz w:val="31"/>
        </w:rPr>
      </w:pPr>
      <w:r>
        <w:br w:type="column"/>
      </w:r>
    </w:p>
    <w:p>
      <w:pPr>
        <w:spacing w:line="204" w:lineRule="auto"/>
        <w:ind w:left="828" w:right="38"/>
        <w:jc w:val="center"/>
        <w:rPr>
          <w:sz w:val="24"/>
        </w:rPr>
      </w:pPr>
      <w:r>
        <w:rPr>
          <w:w w:val="80"/>
          <w:sz w:val="24"/>
        </w:rPr>
        <w:t>Создание,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обеспечение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условий,</w:t>
      </w:r>
      <w:r>
        <w:rPr>
          <w:spacing w:val="-48"/>
          <w:w w:val="80"/>
          <w:sz w:val="24"/>
        </w:rPr>
        <w:t xml:space="preserve"> </w:t>
      </w:r>
      <w:r>
        <w:rPr>
          <w:w w:val="85"/>
          <w:sz w:val="24"/>
        </w:rPr>
        <w:t>мониторинг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РС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НМС</w:t>
      </w:r>
    </w:p>
    <w:p>
      <w:pPr>
        <w:pStyle w:val="12"/>
        <w:spacing w:before="1"/>
        <w:rPr>
          <w:sz w:val="5"/>
        </w:rPr>
      </w:pPr>
    </w:p>
    <w:p>
      <w:pPr>
        <w:pStyle w:val="12"/>
        <w:ind w:left="1898"/>
        <w:rPr>
          <w:sz w:val="20"/>
        </w:rPr>
      </w:pPr>
      <w:r>
        <w:rPr>
          <w:sz w:val="20"/>
        </w:rPr>
        <w:pict>
          <v:shape id="_x0000_s2024" o:spid="_x0000_s2024" o:spt="202" type="#_x0000_t202" style="height:12.75pt;width:45.4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7"/>
                    <w:ind w:left="242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РОИВ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2"/>
        <w:rPr>
          <w:sz w:val="28"/>
        </w:rPr>
      </w:pPr>
    </w:p>
    <w:p>
      <w:pPr>
        <w:pStyle w:val="12"/>
        <w:rPr>
          <w:sz w:val="28"/>
        </w:rPr>
      </w:pPr>
    </w:p>
    <w:p>
      <w:pPr>
        <w:pStyle w:val="12"/>
        <w:rPr>
          <w:sz w:val="28"/>
        </w:rPr>
      </w:pPr>
    </w:p>
    <w:p>
      <w:pPr>
        <w:spacing w:before="219" w:line="218" w:lineRule="auto"/>
        <w:ind w:left="828" w:right="97"/>
        <w:jc w:val="center"/>
        <w:rPr>
          <w:sz w:val="66"/>
        </w:rPr>
      </w:pPr>
      <w:r>
        <w:rPr>
          <w:color w:val="FFFFFF"/>
          <w:w w:val="80"/>
          <w:sz w:val="66"/>
        </w:rPr>
        <w:t>Развитие</w:t>
      </w:r>
      <w:r>
        <w:rPr>
          <w:color w:val="FFFFFF"/>
          <w:spacing w:val="-138"/>
          <w:w w:val="80"/>
          <w:sz w:val="66"/>
        </w:rPr>
        <w:t xml:space="preserve"> </w:t>
      </w:r>
      <w:r>
        <w:rPr>
          <w:color w:val="FFFFFF"/>
          <w:w w:val="80"/>
          <w:sz w:val="66"/>
        </w:rPr>
        <w:t>РС</w:t>
      </w:r>
      <w:r>
        <w:rPr>
          <w:color w:val="FFFFFF"/>
          <w:spacing w:val="29"/>
          <w:w w:val="80"/>
          <w:sz w:val="66"/>
        </w:rPr>
        <w:t xml:space="preserve"> </w:t>
      </w:r>
      <w:r>
        <w:rPr>
          <w:color w:val="FFFFFF"/>
          <w:w w:val="80"/>
          <w:sz w:val="66"/>
        </w:rPr>
        <w:t>НМС</w:t>
      </w:r>
    </w:p>
    <w:p>
      <w:pPr>
        <w:pStyle w:val="12"/>
        <w:rPr>
          <w:sz w:val="96"/>
        </w:rPr>
      </w:pPr>
    </w:p>
    <w:p>
      <w:pPr>
        <w:spacing w:before="1"/>
        <w:ind w:left="888" w:right="38"/>
        <w:jc w:val="center"/>
        <w:rPr>
          <w:sz w:val="24"/>
        </w:rPr>
      </w:pPr>
      <w:r>
        <w:rPr>
          <w:w w:val="80"/>
          <w:sz w:val="24"/>
        </w:rPr>
        <w:t>Координация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РС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НМС</w:t>
      </w:r>
    </w:p>
    <w:p>
      <w:pPr>
        <w:pStyle w:val="12"/>
        <w:spacing w:before="6"/>
        <w:rPr>
          <w:sz w:val="7"/>
        </w:rPr>
      </w:pPr>
    </w:p>
    <w:p>
      <w:pPr>
        <w:pStyle w:val="12"/>
        <w:ind w:left="1898"/>
        <w:rPr>
          <w:sz w:val="20"/>
        </w:rPr>
      </w:pPr>
      <w:r>
        <w:rPr>
          <w:sz w:val="20"/>
        </w:rPr>
        <w:pict>
          <v:shape id="_x0000_s2023" o:spid="_x0000_s2023" o:spt="202" type="#_x0000_t202" style="height:12.75pt;width:45.4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8"/>
                    <w:ind w:left="180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ЦНППМ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2"/>
        <w:spacing w:before="6"/>
        <w:rPr>
          <w:sz w:val="29"/>
        </w:rPr>
      </w:pPr>
      <w:r>
        <w:br w:type="column"/>
      </w:r>
    </w:p>
    <w:p>
      <w:pPr>
        <w:spacing w:before="1" w:line="204" w:lineRule="auto"/>
        <w:ind w:left="828" w:right="520"/>
      </w:pPr>
      <w:r>
        <w:rPr>
          <w:w w:val="80"/>
        </w:rPr>
        <w:t>Организация</w:t>
      </w:r>
      <w:r>
        <w:rPr>
          <w:spacing w:val="-2"/>
          <w:w w:val="80"/>
        </w:rPr>
        <w:t xml:space="preserve"> </w:t>
      </w:r>
      <w:r>
        <w:rPr>
          <w:w w:val="80"/>
        </w:rPr>
        <w:t>разработки</w:t>
      </w:r>
      <w:r>
        <w:rPr>
          <w:spacing w:val="-2"/>
          <w:w w:val="80"/>
        </w:rPr>
        <w:t xml:space="preserve"> </w:t>
      </w:r>
      <w:r>
        <w:rPr>
          <w:w w:val="80"/>
        </w:rPr>
        <w:t>и</w:t>
      </w:r>
      <w:r>
        <w:rPr>
          <w:spacing w:val="4"/>
          <w:w w:val="80"/>
        </w:rPr>
        <w:t xml:space="preserve"> </w:t>
      </w:r>
      <w:r>
        <w:rPr>
          <w:w w:val="80"/>
        </w:rPr>
        <w:t>сопровождения</w:t>
      </w:r>
      <w:r>
        <w:rPr>
          <w:spacing w:val="-1"/>
          <w:w w:val="80"/>
        </w:rPr>
        <w:t xml:space="preserve"> </w:t>
      </w:r>
      <w:r>
        <w:rPr>
          <w:w w:val="80"/>
        </w:rPr>
        <w:t>ИОМ</w:t>
      </w:r>
      <w:r>
        <w:rPr>
          <w:spacing w:val="3"/>
          <w:w w:val="80"/>
        </w:rPr>
        <w:t xml:space="preserve"> </w:t>
      </w:r>
      <w:r>
        <w:rPr>
          <w:w w:val="80"/>
        </w:rPr>
        <w:t>непрерывного</w:t>
      </w:r>
      <w:r>
        <w:rPr>
          <w:spacing w:val="1"/>
          <w:w w:val="80"/>
        </w:rPr>
        <w:t xml:space="preserve"> </w:t>
      </w:r>
      <w:r>
        <w:rPr>
          <w:w w:val="80"/>
        </w:rPr>
        <w:t>профессионального развития педагогических работников и</w:t>
      </w:r>
      <w:r>
        <w:rPr>
          <w:spacing w:val="1"/>
          <w:w w:val="80"/>
        </w:rPr>
        <w:t xml:space="preserve"> </w:t>
      </w:r>
      <w:r>
        <w:rPr>
          <w:w w:val="80"/>
        </w:rPr>
        <w:t>управленческих</w:t>
      </w:r>
      <w:r>
        <w:rPr>
          <w:spacing w:val="8"/>
          <w:w w:val="80"/>
        </w:rPr>
        <w:t xml:space="preserve"> </w:t>
      </w:r>
      <w:r>
        <w:rPr>
          <w:w w:val="80"/>
        </w:rPr>
        <w:t>кадров</w:t>
      </w:r>
      <w:r>
        <w:rPr>
          <w:spacing w:val="19"/>
          <w:w w:val="80"/>
        </w:rPr>
        <w:t xml:space="preserve"> </w:t>
      </w:r>
      <w:r>
        <w:rPr>
          <w:w w:val="80"/>
        </w:rPr>
        <w:t>для</w:t>
      </w:r>
      <w:r>
        <w:rPr>
          <w:spacing w:val="20"/>
          <w:w w:val="80"/>
        </w:rPr>
        <w:t xml:space="preserve"> </w:t>
      </w:r>
      <w:r>
        <w:rPr>
          <w:w w:val="80"/>
        </w:rPr>
        <w:t>ликвидации</w:t>
      </w:r>
      <w:r>
        <w:rPr>
          <w:spacing w:val="11"/>
          <w:w w:val="80"/>
        </w:rPr>
        <w:t xml:space="preserve"> </w:t>
      </w:r>
      <w:r>
        <w:rPr>
          <w:w w:val="80"/>
        </w:rPr>
        <w:t>профессиональных</w:t>
      </w:r>
      <w:r>
        <w:rPr>
          <w:spacing w:val="13"/>
          <w:w w:val="80"/>
        </w:rPr>
        <w:t xml:space="preserve"> </w:t>
      </w:r>
      <w:r>
        <w:rPr>
          <w:w w:val="80"/>
        </w:rPr>
        <w:t>дефицитов</w:t>
      </w:r>
    </w:p>
    <w:p>
      <w:pPr>
        <w:pStyle w:val="12"/>
        <w:spacing w:before="6"/>
        <w:rPr>
          <w:sz w:val="5"/>
        </w:rPr>
      </w:pPr>
    </w:p>
    <w:p>
      <w:pPr>
        <w:ind w:left="858"/>
        <w:rPr>
          <w:sz w:val="20"/>
        </w:rPr>
      </w:pPr>
      <w:r>
        <w:rPr>
          <w:sz w:val="20"/>
        </w:rPr>
        <w:pict>
          <v:shape id="_x0000_s2022" o:spid="_x0000_s2022" o:spt="202" type="#_x0000_t202" style="height:12.75pt;width:45.5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7"/>
                    <w:ind w:left="182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ЦНППМ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45"/>
          <w:sz w:val="20"/>
        </w:rPr>
        <w:t xml:space="preserve"> </w:t>
      </w:r>
      <w:r>
        <w:rPr>
          <w:spacing w:val="45"/>
          <w:sz w:val="20"/>
        </w:rPr>
        <w:pict>
          <v:shape id="_x0000_s2021" o:spid="_x0000_s2021" o:spt="202" type="#_x0000_t202" style="height:12.9pt;width:127.1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7"/>
                    <w:ind w:left="359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РЕГИОНАЛЬНЫЙ</w:t>
                  </w:r>
                  <w:r>
                    <w:rPr>
                      <w:rFonts w:ascii="Arial" w:hAnsi="Arial"/>
                      <w:b/>
                      <w:spacing w:val="18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АКТИВ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2"/>
        <w:spacing w:before="8"/>
        <w:rPr>
          <w:sz w:val="32"/>
        </w:rPr>
      </w:pPr>
    </w:p>
    <w:p>
      <w:pPr>
        <w:spacing w:before="1" w:line="204" w:lineRule="auto"/>
        <w:ind w:left="1496"/>
      </w:pPr>
      <w:r>
        <w:rPr>
          <w:w w:val="80"/>
        </w:rPr>
        <w:t>Организация</w:t>
      </w:r>
      <w:r>
        <w:rPr>
          <w:spacing w:val="3"/>
          <w:w w:val="80"/>
        </w:rPr>
        <w:t xml:space="preserve"> </w:t>
      </w:r>
      <w:r>
        <w:rPr>
          <w:w w:val="80"/>
        </w:rPr>
        <w:t>разработки</w:t>
      </w:r>
      <w:r>
        <w:rPr>
          <w:spacing w:val="4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внедрения</w:t>
      </w:r>
      <w:r>
        <w:rPr>
          <w:spacing w:val="4"/>
          <w:w w:val="80"/>
        </w:rPr>
        <w:t xml:space="preserve"> </w:t>
      </w:r>
      <w:r>
        <w:rPr>
          <w:w w:val="80"/>
        </w:rPr>
        <w:t>адресной</w:t>
      </w:r>
      <w:r>
        <w:rPr>
          <w:spacing w:val="5"/>
          <w:w w:val="80"/>
        </w:rPr>
        <w:t xml:space="preserve"> </w:t>
      </w:r>
      <w:r>
        <w:rPr>
          <w:w w:val="80"/>
        </w:rPr>
        <w:t>поддержки</w:t>
      </w:r>
      <w:r>
        <w:rPr>
          <w:spacing w:val="-44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-6"/>
          <w:w w:val="80"/>
        </w:rPr>
        <w:t xml:space="preserve"> </w:t>
      </w:r>
      <w:r>
        <w:rPr>
          <w:w w:val="80"/>
        </w:rPr>
        <w:t>работников</w:t>
      </w:r>
      <w:r>
        <w:rPr>
          <w:spacing w:val="-4"/>
          <w:w w:val="80"/>
        </w:rPr>
        <w:t xml:space="preserve"> </w:t>
      </w:r>
      <w:r>
        <w:rPr>
          <w:w w:val="80"/>
        </w:rPr>
        <w:t>до</w:t>
      </w:r>
      <w:r>
        <w:rPr>
          <w:spacing w:val="2"/>
          <w:w w:val="80"/>
        </w:rPr>
        <w:t xml:space="preserve"> </w:t>
      </w:r>
      <w:r>
        <w:rPr>
          <w:w w:val="80"/>
        </w:rPr>
        <w:t>35</w:t>
      </w:r>
      <w:r>
        <w:rPr>
          <w:spacing w:val="3"/>
          <w:w w:val="80"/>
        </w:rPr>
        <w:t xml:space="preserve"> </w:t>
      </w:r>
      <w:r>
        <w:rPr>
          <w:w w:val="80"/>
        </w:rPr>
        <w:t>лет</w:t>
      </w:r>
    </w:p>
    <w:p>
      <w:pPr>
        <w:spacing w:line="218" w:lineRule="exact"/>
        <w:ind w:left="1496"/>
      </w:pPr>
      <w:r>
        <w:rPr>
          <w:w w:val="80"/>
        </w:rPr>
        <w:t>и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r>
        <w:rPr>
          <w:spacing w:val="12"/>
          <w:w w:val="80"/>
        </w:rPr>
        <w:t xml:space="preserve"> </w:t>
      </w:r>
      <w:r>
        <w:rPr>
          <w:w w:val="80"/>
        </w:rPr>
        <w:t>первые</w:t>
      </w:r>
      <w:r>
        <w:rPr>
          <w:spacing w:val="6"/>
          <w:w w:val="80"/>
        </w:rPr>
        <w:t xml:space="preserve"> </w:t>
      </w:r>
      <w:r>
        <w:rPr>
          <w:w w:val="80"/>
        </w:rPr>
        <w:t>три</w:t>
      </w:r>
      <w:r>
        <w:rPr>
          <w:spacing w:val="9"/>
          <w:w w:val="80"/>
        </w:rPr>
        <w:t xml:space="preserve"> </w:t>
      </w:r>
      <w:r>
        <w:rPr>
          <w:w w:val="80"/>
        </w:rPr>
        <w:t>года</w:t>
      </w:r>
      <w:r>
        <w:rPr>
          <w:spacing w:val="6"/>
          <w:w w:val="80"/>
        </w:rPr>
        <w:t xml:space="preserve"> </w:t>
      </w:r>
      <w:r>
        <w:rPr>
          <w:w w:val="80"/>
        </w:rPr>
        <w:t>работы</w:t>
      </w:r>
    </w:p>
    <w:p>
      <w:pPr>
        <w:pStyle w:val="12"/>
        <w:spacing w:before="6"/>
        <w:rPr>
          <w:sz w:val="6"/>
        </w:rPr>
      </w:pPr>
    </w:p>
    <w:p>
      <w:pPr>
        <w:ind w:left="1508"/>
        <w:rPr>
          <w:sz w:val="20"/>
        </w:rPr>
      </w:pPr>
      <w:r>
        <w:rPr>
          <w:sz w:val="20"/>
        </w:rPr>
        <w:pict>
          <v:shape id="_x0000_s2020" o:spid="_x0000_s2020" o:spt="202" type="#_x0000_t202" style="height:12.9pt;width:45.5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8"/>
                    <w:ind w:left="182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ЦНППМ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43"/>
          <w:sz w:val="20"/>
        </w:rPr>
        <w:t xml:space="preserve"> </w:t>
      </w:r>
      <w:r>
        <w:rPr>
          <w:spacing w:val="43"/>
          <w:sz w:val="20"/>
        </w:rPr>
        <w:pict>
          <v:shape id="_x0000_s2019" o:spid="_x0000_s2019" o:spt="202" type="#_x0000_t202" style="height:12.9pt;width:109.8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7"/>
                    <w:ind w:left="185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РЕГИОНАЛЬНЫЙ</w:t>
                  </w:r>
                  <w:r>
                    <w:rPr>
                      <w:rFonts w:ascii="Arial" w:hAnsi="Arial"/>
                      <w:b/>
                      <w:spacing w:val="18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АКТИВ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2"/>
        <w:spacing w:before="8"/>
        <w:rPr>
          <w:sz w:val="31"/>
        </w:rPr>
      </w:pPr>
    </w:p>
    <w:p>
      <w:pPr>
        <w:spacing w:before="1" w:line="204" w:lineRule="auto"/>
        <w:ind w:left="1533" w:right="1383"/>
      </w:pPr>
      <w:r>
        <w:pict>
          <v:shape id="_x0000_s1386" o:spid="_x0000_s1386" o:spt="100" style="position:absolute;left:0pt;margin-left:657.45pt;margin-top:35.15pt;height:30.75pt;width:235.1pt;mso-position-horizontal-relative:page;z-index:-251593728;mso-width-relative:page;mso-height-relative:page;" fillcolor="#EAECF9" filled="t" stroked="f" coordorigin="13150,703" coordsize="4702,615" adj="" path="m14100,738l14097,724,14090,713,14079,706,14066,703,13184,703,13171,706,13160,713,13152,724,13150,738,13150,955,13152,968,13160,979,13171,986,13184,989,14066,989,14079,986,14090,979,14097,968,14100,955,14100,738xm16385,738l16382,725,16375,714,16364,706,16350,703,14171,703,14157,706,14146,714,14139,725,14136,738,14136,957,14139,970,14146,981,14157,989,14171,991,16350,991,16364,989,16375,981,16382,970,16385,957,16385,738xm17851,1064l17848,1051,17841,1040,17830,1033,17817,1030,13191,1030,13178,1033,13167,1040,13160,1051,13157,1064,13157,1283,13160,1297,13167,1308,13178,1315,13191,1318,17817,1318,17830,1315,17841,1308,17848,1297,17851,1283,17851,1064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w w:val="80"/>
        </w:rPr>
        <w:t>Организация</w:t>
      </w:r>
      <w:r>
        <w:rPr>
          <w:spacing w:val="2"/>
          <w:w w:val="80"/>
        </w:rPr>
        <w:t xml:space="preserve"> </w:t>
      </w:r>
      <w:r>
        <w:rPr>
          <w:w w:val="80"/>
        </w:rPr>
        <w:t>внедрения</w:t>
      </w:r>
      <w:r>
        <w:rPr>
          <w:spacing w:val="3"/>
          <w:w w:val="80"/>
        </w:rPr>
        <w:t xml:space="preserve"> </w:t>
      </w:r>
      <w:r>
        <w:rPr>
          <w:w w:val="80"/>
        </w:rPr>
        <w:t>целевой</w:t>
      </w:r>
      <w:r>
        <w:rPr>
          <w:spacing w:val="3"/>
          <w:w w:val="80"/>
        </w:rPr>
        <w:t xml:space="preserve"> </w:t>
      </w:r>
      <w:r>
        <w:rPr>
          <w:w w:val="80"/>
        </w:rPr>
        <w:t>модели</w:t>
      </w:r>
      <w:r>
        <w:rPr>
          <w:spacing w:val="1"/>
          <w:w w:val="80"/>
        </w:rPr>
        <w:t xml:space="preserve"> </w:t>
      </w:r>
      <w:r>
        <w:rPr>
          <w:w w:val="80"/>
        </w:rPr>
        <w:t>наставничества</w:t>
      </w:r>
      <w:r>
        <w:rPr>
          <w:spacing w:val="7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6"/>
          <w:w w:val="80"/>
        </w:rPr>
        <w:t xml:space="preserve"> </w:t>
      </w:r>
      <w:r>
        <w:rPr>
          <w:w w:val="80"/>
        </w:rPr>
        <w:t>работников.</w:t>
      </w:r>
      <w:r>
        <w:rPr>
          <w:spacing w:val="-44"/>
          <w:w w:val="80"/>
        </w:rPr>
        <w:t xml:space="preserve"> </w:t>
      </w:r>
      <w:r>
        <w:rPr>
          <w:w w:val="80"/>
        </w:rPr>
        <w:t>Реализация</w:t>
      </w:r>
      <w:r>
        <w:rPr>
          <w:spacing w:val="-2"/>
          <w:w w:val="80"/>
        </w:rPr>
        <w:t xml:space="preserve"> </w:t>
      </w:r>
      <w:r>
        <w:rPr>
          <w:w w:val="80"/>
        </w:rPr>
        <w:t>программ наставничества</w:t>
      </w:r>
    </w:p>
    <w:p>
      <w:pPr>
        <w:pStyle w:val="12"/>
        <w:spacing w:before="6"/>
        <w:rPr>
          <w:sz w:val="4"/>
        </w:rPr>
      </w:pPr>
    </w:p>
    <w:tbl>
      <w:tblPr>
        <w:tblStyle w:val="11"/>
        <w:tblW w:w="0" w:type="auto"/>
        <w:tblInd w:w="1566" w:type="dxa"/>
        <w:tblBorders>
          <w:top w:val="single" w:color="223EA4" w:sz="18" w:space="0"/>
          <w:left w:val="single" w:color="223EA4" w:sz="18" w:space="0"/>
          <w:bottom w:val="single" w:color="223EA4" w:sz="18" w:space="0"/>
          <w:right w:val="single" w:color="223EA4" w:sz="18" w:space="0"/>
          <w:insideH w:val="single" w:color="223EA4" w:sz="18" w:space="0"/>
          <w:insideV w:val="single" w:color="223EA4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2267"/>
        <w:gridCol w:w="1467"/>
      </w:tblGrid>
      <w:tr>
        <w:tblPrEx>
          <w:tblBorders>
            <w:top w:val="single" w:color="223EA4" w:sz="18" w:space="0"/>
            <w:left w:val="single" w:color="223EA4" w:sz="18" w:space="0"/>
            <w:bottom w:val="single" w:color="223EA4" w:sz="18" w:space="0"/>
            <w:right w:val="single" w:color="223EA4" w:sz="18" w:space="0"/>
            <w:insideH w:val="single" w:color="223EA4" w:sz="18" w:space="0"/>
            <w:insideV w:val="single" w:color="223EA4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tcBorders>
              <w:left w:val="single" w:color="223EA4" w:sz="24" w:space="0"/>
              <w:right w:val="double" w:color="223EA4" w:sz="6" w:space="0"/>
            </w:tcBorders>
          </w:tcPr>
          <w:p>
            <w:pPr>
              <w:pStyle w:val="15"/>
              <w:spacing w:before="20"/>
              <w:ind w:left="1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ЦНППМ</w:t>
            </w:r>
          </w:p>
        </w:tc>
        <w:tc>
          <w:tcPr>
            <w:tcW w:w="2267" w:type="dxa"/>
            <w:tcBorders>
              <w:left w:val="double" w:color="223EA4" w:sz="6" w:space="0"/>
            </w:tcBorders>
          </w:tcPr>
          <w:p>
            <w:pPr>
              <w:pStyle w:val="15"/>
              <w:spacing w:before="21"/>
              <w:ind w:left="1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РЕГИОНАЛЬНЫЙ</w:t>
            </w:r>
            <w:r>
              <w:rPr>
                <w:rFonts w:ascii="Arial" w:hAnsi="Arial"/>
                <w:b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АКТИВ</w:t>
            </w:r>
          </w:p>
        </w:tc>
        <w:tc>
          <w:tcPr>
            <w:tcW w:w="1467" w:type="dxa"/>
            <w:tcBorders>
              <w:top w:val="nil"/>
              <w:right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223EA4" w:sz="18" w:space="0"/>
            <w:left w:val="single" w:color="223EA4" w:sz="18" w:space="0"/>
            <w:bottom w:val="single" w:color="223EA4" w:sz="18" w:space="0"/>
            <w:right w:val="single" w:color="223EA4" w:sz="18" w:space="0"/>
            <w:insideH w:val="single" w:color="223EA4" w:sz="18" w:space="0"/>
            <w:insideV w:val="single" w:color="223EA4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699" w:type="dxa"/>
            <w:gridSpan w:val="3"/>
          </w:tcPr>
          <w:p>
            <w:pPr>
              <w:pStyle w:val="15"/>
              <w:spacing w:before="22" w:line="201" w:lineRule="exact"/>
              <w:ind w:left="1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ПРОФЕССИОНАЛЬНЫЕ</w:t>
            </w:r>
            <w:r>
              <w:rPr>
                <w:rFonts w:ascii="Arial" w:hAnsi="Arial"/>
                <w:b/>
                <w:spacing w:val="3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ПЕДАГОГИЧЕСКИЕ</w:t>
            </w:r>
            <w:r>
              <w:rPr>
                <w:rFonts w:ascii="Arial" w:hAnsi="Arial"/>
                <w:b/>
                <w:spacing w:val="2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СООБЩЕСТВА</w:t>
            </w:r>
          </w:p>
        </w:tc>
      </w:tr>
    </w:tbl>
    <w:p>
      <w:pPr>
        <w:pStyle w:val="12"/>
        <w:rPr>
          <w:sz w:val="24"/>
        </w:rPr>
      </w:pPr>
    </w:p>
    <w:p>
      <w:pPr>
        <w:pStyle w:val="12"/>
        <w:rPr>
          <w:sz w:val="20"/>
        </w:rPr>
      </w:pPr>
    </w:p>
    <w:p>
      <w:pPr>
        <w:spacing w:before="1" w:line="204" w:lineRule="auto"/>
        <w:ind w:left="838" w:right="1383"/>
      </w:pPr>
      <w:r>
        <w:rPr>
          <w:w w:val="80"/>
        </w:rPr>
        <w:t>Организация</w:t>
      </w:r>
      <w:r>
        <w:rPr>
          <w:spacing w:val="-2"/>
          <w:w w:val="80"/>
        </w:rPr>
        <w:t xml:space="preserve"> </w:t>
      </w:r>
      <w:r>
        <w:rPr>
          <w:w w:val="80"/>
        </w:rPr>
        <w:t>внедрения</w:t>
      </w:r>
      <w:r>
        <w:rPr>
          <w:spacing w:val="-1"/>
          <w:w w:val="80"/>
        </w:rPr>
        <w:t xml:space="preserve"> </w:t>
      </w:r>
      <w:r>
        <w:rPr>
          <w:w w:val="80"/>
        </w:rPr>
        <w:t>и</w:t>
      </w:r>
      <w:r>
        <w:rPr>
          <w:spacing w:val="4"/>
          <w:w w:val="80"/>
        </w:rPr>
        <w:t xml:space="preserve"> </w:t>
      </w:r>
      <w:r>
        <w:rPr>
          <w:w w:val="80"/>
        </w:rPr>
        <w:t>тиражирования</w:t>
      </w:r>
      <w:r>
        <w:rPr>
          <w:spacing w:val="-1"/>
          <w:w w:val="80"/>
        </w:rPr>
        <w:t xml:space="preserve"> </w:t>
      </w:r>
      <w:r>
        <w:rPr>
          <w:w w:val="80"/>
        </w:rPr>
        <w:t>лучших</w:t>
      </w:r>
      <w:r>
        <w:rPr>
          <w:spacing w:val="1"/>
          <w:w w:val="80"/>
        </w:rPr>
        <w:t xml:space="preserve"> </w:t>
      </w:r>
      <w:r>
        <w:rPr>
          <w:w w:val="80"/>
          <w:u w:val="single" w:color="223EA4"/>
        </w:rPr>
        <w:t>инновацио</w:t>
      </w:r>
      <w:r>
        <w:rPr>
          <w:w w:val="80"/>
        </w:rPr>
        <w:t>н</w:t>
      </w:r>
      <w:r>
        <w:rPr>
          <w:w w:val="80"/>
          <w:u w:val="single" w:color="223EA4"/>
        </w:rPr>
        <w:t>ных</w:t>
      </w:r>
      <w:r>
        <w:rPr>
          <w:spacing w:val="4"/>
          <w:w w:val="80"/>
          <w:u w:val="single" w:color="223EA4"/>
        </w:rPr>
        <w:t xml:space="preserve"> </w:t>
      </w:r>
      <w:r>
        <w:rPr>
          <w:w w:val="80"/>
          <w:u w:val="single" w:color="223EA4"/>
        </w:rPr>
        <w:t>педагогических и</w:t>
      </w:r>
      <w:r>
        <w:rPr>
          <w:spacing w:val="11"/>
          <w:w w:val="80"/>
          <w:u w:val="single" w:color="223EA4"/>
        </w:rPr>
        <w:t xml:space="preserve"> </w:t>
      </w:r>
      <w:r>
        <w:rPr>
          <w:w w:val="80"/>
          <w:u w:val="single" w:color="223EA4"/>
        </w:rPr>
        <w:t>упр</w:t>
      </w:r>
      <w:r>
        <w:rPr>
          <w:w w:val="80"/>
        </w:rPr>
        <w:t>авленческих</w:t>
      </w:r>
      <w:r>
        <w:rPr>
          <w:spacing w:val="1"/>
          <w:w w:val="80"/>
        </w:rPr>
        <w:t xml:space="preserve"> </w:t>
      </w:r>
      <w:r>
        <w:rPr>
          <w:w w:val="80"/>
        </w:rPr>
        <w:t>практик</w:t>
      </w:r>
    </w:p>
    <w:p>
      <w:pPr>
        <w:spacing w:line="204" w:lineRule="auto"/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6003" w:space="902"/>
            <w:col w:w="3917" w:space="798"/>
            <w:col w:w="7580"/>
          </w:cols>
        </w:sectPr>
      </w:pPr>
    </w:p>
    <w:p>
      <w:pPr>
        <w:spacing w:line="218" w:lineRule="exact"/>
        <w:ind w:left="3837"/>
      </w:pPr>
      <w:r>
        <w:rPr>
          <w:w w:val="80"/>
        </w:rPr>
        <w:t>и</w:t>
      </w:r>
      <w:r>
        <w:rPr>
          <w:spacing w:val="6"/>
          <w:w w:val="80"/>
        </w:rPr>
        <w:t xml:space="preserve"> </w:t>
      </w:r>
      <w:r>
        <w:rPr>
          <w:w w:val="80"/>
        </w:rPr>
        <w:t>управленческих</w:t>
      </w:r>
      <w:r>
        <w:rPr>
          <w:spacing w:val="1"/>
          <w:w w:val="80"/>
        </w:rPr>
        <w:t xml:space="preserve"> </w:t>
      </w:r>
      <w:r>
        <w:rPr>
          <w:w w:val="80"/>
        </w:rPr>
        <w:t>кадров</w:t>
      </w:r>
    </w:p>
    <w:p>
      <w:pPr>
        <w:spacing w:line="172" w:lineRule="exact"/>
        <w:jc w:val="right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w w:val="90"/>
          <w:sz w:val="18"/>
        </w:rPr>
        <w:t>ЦНППМ</w:t>
      </w:r>
    </w:p>
    <w:p>
      <w:pPr>
        <w:spacing w:line="173" w:lineRule="exact"/>
        <w:ind w:left="407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w w:val="80"/>
          <w:sz w:val="18"/>
        </w:rPr>
        <w:t>РЕГИОНАЛЬНЫЙ</w:t>
      </w:r>
      <w:r>
        <w:rPr>
          <w:rFonts w:ascii="Arial" w:hAnsi="Arial"/>
          <w:b/>
          <w:spacing w:val="32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АКТИВ</w:t>
      </w:r>
    </w:p>
    <w:p>
      <w:pPr>
        <w:spacing w:line="173" w:lineRule="exact"/>
        <w:rPr>
          <w:rFonts w:ascii="Arial" w:hAnsi="Arial"/>
          <w:sz w:val="18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6002" w:space="2812"/>
            <w:col w:w="4386" w:space="40"/>
            <w:col w:w="5960"/>
          </w:cols>
        </w:sectPr>
      </w:pPr>
    </w:p>
    <w:p>
      <w:pPr>
        <w:pStyle w:val="12"/>
        <w:spacing w:before="4"/>
        <w:rPr>
          <w:rFonts w:ascii="Arial"/>
          <w:b/>
          <w:sz w:val="5"/>
        </w:rPr>
      </w:pPr>
    </w:p>
    <w:p>
      <w:pPr>
        <w:ind w:left="2417"/>
        <w:rPr>
          <w:rFonts w:ascii="Arial"/>
          <w:sz w:val="20"/>
        </w:rPr>
      </w:pPr>
      <w:r>
        <w:rPr>
          <w:rFonts w:ascii="Arial"/>
          <w:sz w:val="20"/>
        </w:rPr>
        <w:pict>
          <v:shape id="_x0000_s2018" o:spid="_x0000_s2018" o:spt="202" type="#_x0000_t202" style="height:12.9pt;width:91.1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9"/>
                    <w:ind w:left="157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ОРГАНИЗАЦИИ</w:t>
                  </w:r>
                  <w:r>
                    <w:rPr>
                      <w:rFonts w:ascii="Arial" w:hAnsi="Arial"/>
                      <w:b/>
                      <w:spacing w:val="16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ДПО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64"/>
          <w:sz w:val="20"/>
        </w:rPr>
        <w:t xml:space="preserve"> </w:t>
      </w:r>
      <w:r>
        <w:rPr>
          <w:rFonts w:ascii="Arial"/>
          <w:spacing w:val="64"/>
          <w:sz w:val="20"/>
        </w:rPr>
        <w:pict>
          <v:shape id="_x0000_s2017" o:spid="_x0000_s2017" o:spt="202" type="#_x0000_t202" style="height:12.9pt;width:91.1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9"/>
                    <w:ind w:left="312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18"/>
                    </w:rPr>
                    <w:t>МЕТОДСОВЕТЫ</w:t>
                  </w:r>
                </w:p>
              </w:txbxContent>
            </v:textbox>
            <w10:wrap type="none"/>
            <w10:anchorlock/>
          </v:shape>
        </w:pict>
      </w:r>
    </w:p>
    <w:p>
      <w:pPr>
        <w:rPr>
          <w:rFonts w:ascii="Arial"/>
          <w:sz w:val="2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12"/>
        <w:rPr>
          <w:rFonts w:ascii="Arial"/>
          <w:b/>
          <w:sz w:val="24"/>
        </w:rPr>
      </w:pPr>
    </w:p>
    <w:p>
      <w:pPr>
        <w:pStyle w:val="12"/>
        <w:rPr>
          <w:rFonts w:ascii="Arial"/>
          <w:b/>
          <w:sz w:val="24"/>
        </w:rPr>
      </w:pPr>
    </w:p>
    <w:p>
      <w:pPr>
        <w:spacing w:before="143" w:line="230" w:lineRule="exact"/>
        <w:jc w:val="right"/>
      </w:pPr>
      <w:r>
        <w:rPr>
          <w:w w:val="80"/>
        </w:rPr>
        <w:t>Организация</w:t>
      </w:r>
      <w:r>
        <w:rPr>
          <w:spacing w:val="3"/>
          <w:w w:val="80"/>
        </w:rPr>
        <w:t xml:space="preserve"> </w:t>
      </w:r>
      <w:r>
        <w:rPr>
          <w:w w:val="80"/>
        </w:rPr>
        <w:t>обучения</w:t>
      </w:r>
      <w:r>
        <w:rPr>
          <w:spacing w:val="6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1"/>
          <w:w w:val="80"/>
        </w:rPr>
        <w:t xml:space="preserve"> </w:t>
      </w:r>
      <w:r>
        <w:rPr>
          <w:w w:val="80"/>
        </w:rPr>
        <w:t>работников</w:t>
      </w:r>
      <w:r>
        <w:rPr>
          <w:spacing w:val="3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управленческих</w:t>
      </w:r>
      <w:r>
        <w:rPr>
          <w:spacing w:val="4"/>
          <w:w w:val="80"/>
        </w:rPr>
        <w:t xml:space="preserve"> </w:t>
      </w:r>
      <w:r>
        <w:rPr>
          <w:w w:val="80"/>
        </w:rPr>
        <w:t>кадров,</w:t>
      </w:r>
    </w:p>
    <w:p>
      <w:pPr>
        <w:spacing w:line="230" w:lineRule="exact"/>
        <w:jc w:val="right"/>
      </w:pPr>
      <w:r>
        <w:pict>
          <v:group id="_x0000_s1389" o:spid="_x0000_s1389" o:spt="203" style="position:absolute;left:0pt;margin-left:231.8pt;margin-top:13.45pt;height:33.15pt;width:164.9pt;mso-position-horizontal-relative:page;mso-wrap-distance-bottom:0pt;mso-wrap-distance-top:0pt;z-index:-251543552;mso-width-relative:page;mso-height-relative:page;" coordorigin="4637,269" coordsize="3298,663">
            <o:lock v:ext="edit"/>
            <v:shape id="_x0000_s1390" o:spid="_x0000_s1390" style="position:absolute;left:6974;top:278;height:286;width:951;" fillcolor="#EAECF9" filled="t" stroked="f" coordorigin="6974,279" coordsize="951,286" path="m7890,279l7009,279,6995,281,6984,289,6977,300,6974,313,6974,530,6977,543,6984,554,6995,562,7009,564,7890,564,7904,562,7915,554,7922,543,7925,530,7925,313,7922,300,7915,289,7904,281,7890,279xe">
              <v:path arrowok="t"/>
              <v:fill on="t" focussize="0,0"/>
              <v:stroke on="f"/>
              <v:imagedata o:title=""/>
              <o:lock v:ext="edit"/>
            </v:shape>
            <v:shape id="_x0000_s1391" o:spid="_x0000_s1391" style="position:absolute;left:6974;top:278;height:286;width:951;" filled="f" stroked="t" coordorigin="6974,279" coordsize="951,286" path="m6974,313l6977,300,6984,289,6995,281,7009,279,7890,279,7904,281,7915,289,7922,300,7925,313,7925,530,7922,543,7915,554,7904,562,7890,564,7009,564,6995,562,6984,554,6977,543,6974,530,6974,313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92" o:spid="_x0000_s1392" style="position:absolute;left:5049;top:278;height:286;width:1865;" fillcolor="#EAECF9" filled="t" stroked="f" coordorigin="5050,279" coordsize="1865,286" path="m6880,279l5084,279,5071,281,5060,289,5052,300,5050,313,5050,530,5052,543,5060,554,5071,562,5084,564,6880,564,6893,562,6904,554,6912,543,6914,530,6914,313,6912,300,6904,289,6893,281,6880,279xe">
              <v:path arrowok="t"/>
              <v:fill on="t" focussize="0,0"/>
              <v:stroke on="f"/>
              <v:imagedata o:title=""/>
              <o:lock v:ext="edit"/>
            </v:shape>
            <v:shape id="_x0000_s1393" o:spid="_x0000_s1393" style="position:absolute;left:5049;top:278;height:286;width:1865;" filled="f" stroked="t" coordorigin="5050,279" coordsize="1865,286" path="m5050,313l5052,300,5060,289,5071,281,5084,279,6880,279,6893,281,6904,289,6912,300,6914,313,6914,530,6912,543,6904,554,6893,562,6880,564,5084,564,5071,562,5060,554,5052,543,5050,530,5050,313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94" o:spid="_x0000_s1394" style="position:absolute;left:4646;top:636;height:286;width:3276;" fillcolor="#EAECF9" filled="t" stroked="f" coordorigin="4646,636" coordsize="3276,286" path="m7888,636l4681,636,4667,639,4656,646,4649,657,4646,671,4646,887,4649,901,4656,912,4667,919,4681,922,7888,922,7901,919,7912,912,7920,901,7922,887,7922,671,7920,657,7912,646,7901,639,7888,636xe">
              <v:path arrowok="t"/>
              <v:fill on="t" focussize="0,0"/>
              <v:stroke on="f"/>
              <v:imagedata o:title=""/>
              <o:lock v:ext="edit"/>
            </v:shape>
            <v:shape id="_x0000_s1395" o:spid="_x0000_s1395" style="position:absolute;left:4646;top:636;height:286;width:3276;" filled="f" stroked="t" coordorigin="4646,636" coordsize="3276,286" path="m4646,671l4649,657,4656,646,4667,639,4681,636,7888,636,7901,639,7912,646,7920,657,7922,671,7922,887,7920,901,7912,912,7901,919,7888,922,4681,922,4667,919,4656,912,4649,901,4646,887,4646,671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396" o:spid="_x0000_s1396" o:spt="202" type="#_x0000_t202" style="position:absolute;left:5228;top:323;height:207;width:152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7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spacing w:val="2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ДПО</w:t>
                    </w:r>
                  </w:p>
                </w:txbxContent>
              </v:textbox>
            </v:shape>
            <v:shape id="_x0000_s1397" o:spid="_x0000_s1397" o:spt="202" type="#_x0000_t202" style="position:absolute;left:7176;top:323;height:207;width:56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7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ЦНППМ</w:t>
                    </w:r>
                  </w:p>
                </w:txbxContent>
              </v:textbox>
            </v:shape>
            <v:shape id="_x0000_s1398" o:spid="_x0000_s1398" o:spt="202" type="#_x0000_t202" style="position:absolute;left:5142;top:680;height:208;width:23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ОО</w:t>
                    </w:r>
                    <w:r>
                      <w:rPr>
                        <w:rFonts w:ascii="Arial" w:hAnsi="Arial"/>
                        <w:b/>
                        <w:spacing w:val="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ВЫСШЕГО</w:t>
                    </w:r>
                    <w:r>
                      <w:rPr>
                        <w:rFonts w:ascii="Arial" w:hAnsi="Arial"/>
                        <w:b/>
                        <w:spacing w:val="2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ОБРАЗОВАНИЯ</w:t>
                    </w:r>
                  </w:p>
                </w:txbxContent>
              </v:textbox>
            </v:shape>
            <w10:wrap type="topAndBottom"/>
          </v:group>
        </w:pict>
      </w:r>
      <w:r>
        <w:rPr>
          <w:w w:val="80"/>
        </w:rPr>
        <w:t>в</w:t>
      </w:r>
      <w:r>
        <w:rPr>
          <w:spacing w:val="4"/>
          <w:w w:val="80"/>
        </w:rPr>
        <w:t xml:space="preserve"> </w:t>
      </w:r>
      <w:r>
        <w:rPr>
          <w:w w:val="80"/>
        </w:rPr>
        <w:t>т.ч.</w:t>
      </w:r>
      <w:r>
        <w:rPr>
          <w:spacing w:val="6"/>
          <w:w w:val="80"/>
        </w:rPr>
        <w:t xml:space="preserve"> </w:t>
      </w:r>
      <w:r>
        <w:rPr>
          <w:w w:val="80"/>
        </w:rPr>
        <w:t>по</w:t>
      </w:r>
      <w:r>
        <w:rPr>
          <w:spacing w:val="6"/>
          <w:w w:val="80"/>
        </w:rPr>
        <w:t xml:space="preserve"> </w:t>
      </w:r>
      <w:r>
        <w:rPr>
          <w:w w:val="80"/>
        </w:rPr>
        <w:t>новейшим</w:t>
      </w:r>
      <w:r>
        <w:rPr>
          <w:spacing w:val="-2"/>
          <w:w w:val="80"/>
        </w:rPr>
        <w:t xml:space="preserve"> </w:t>
      </w:r>
      <w:r>
        <w:rPr>
          <w:w w:val="80"/>
        </w:rPr>
        <w:t>программам ДПО</w:t>
      </w:r>
    </w:p>
    <w:p>
      <w:pPr>
        <w:spacing w:before="41" w:line="230" w:lineRule="exact"/>
        <w:ind w:left="3282"/>
      </w:pPr>
      <w:r>
        <w:br w:type="column"/>
      </w:r>
      <w:r>
        <w:rPr>
          <w:w w:val="80"/>
        </w:rPr>
        <w:t>Выявление</w:t>
      </w:r>
      <w:r>
        <w:rPr>
          <w:spacing w:val="16"/>
          <w:w w:val="80"/>
        </w:rPr>
        <w:t xml:space="preserve"> </w:t>
      </w:r>
      <w:r>
        <w:rPr>
          <w:w w:val="80"/>
        </w:rPr>
        <w:t>инновационных</w:t>
      </w:r>
      <w:r>
        <w:rPr>
          <w:spacing w:val="14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11"/>
          <w:w w:val="80"/>
        </w:rPr>
        <w:t xml:space="preserve"> </w:t>
      </w:r>
      <w:r>
        <w:rPr>
          <w:w w:val="80"/>
        </w:rPr>
        <w:t>и</w:t>
      </w:r>
      <w:r>
        <w:rPr>
          <w:spacing w:val="20"/>
          <w:w w:val="80"/>
        </w:rPr>
        <w:t xml:space="preserve"> </w:t>
      </w:r>
      <w:r>
        <w:rPr>
          <w:w w:val="80"/>
        </w:rPr>
        <w:t>методических</w:t>
      </w:r>
      <w:r>
        <w:rPr>
          <w:spacing w:val="18"/>
          <w:w w:val="80"/>
        </w:rPr>
        <w:t xml:space="preserve"> </w:t>
      </w:r>
      <w:r>
        <w:rPr>
          <w:w w:val="80"/>
        </w:rPr>
        <w:t>инициатив</w:t>
      </w:r>
    </w:p>
    <w:p>
      <w:pPr>
        <w:spacing w:line="230" w:lineRule="exact"/>
        <w:ind w:left="3282"/>
      </w:pPr>
      <w:r>
        <w:rPr>
          <w:w w:val="80"/>
        </w:rPr>
        <w:t>и</w:t>
      </w:r>
      <w:r>
        <w:rPr>
          <w:spacing w:val="8"/>
          <w:w w:val="80"/>
        </w:rPr>
        <w:t xml:space="preserve"> </w:t>
      </w:r>
      <w:r>
        <w:rPr>
          <w:w w:val="80"/>
        </w:rPr>
        <w:t>их</w:t>
      </w:r>
      <w:r>
        <w:rPr>
          <w:spacing w:val="8"/>
          <w:w w:val="80"/>
        </w:rPr>
        <w:t xml:space="preserve"> </w:t>
      </w:r>
      <w:r>
        <w:rPr>
          <w:w w:val="80"/>
        </w:rPr>
        <w:t>адаптация</w:t>
      </w:r>
      <w:r>
        <w:rPr>
          <w:spacing w:val="2"/>
          <w:w w:val="80"/>
        </w:rPr>
        <w:t xml:space="preserve"> </w:t>
      </w:r>
      <w:r>
        <w:rPr>
          <w:w w:val="80"/>
        </w:rPr>
        <w:t>в</w:t>
      </w:r>
      <w:r>
        <w:rPr>
          <w:spacing w:val="8"/>
          <w:w w:val="80"/>
        </w:rPr>
        <w:t xml:space="preserve"> </w:t>
      </w:r>
      <w:r>
        <w:rPr>
          <w:w w:val="80"/>
        </w:rPr>
        <w:t>практическую</w:t>
      </w:r>
      <w:r>
        <w:rPr>
          <w:spacing w:val="7"/>
          <w:w w:val="80"/>
        </w:rPr>
        <w:t xml:space="preserve"> </w:t>
      </w:r>
      <w:r>
        <w:rPr>
          <w:w w:val="80"/>
        </w:rPr>
        <w:t>деятельность</w:t>
      </w:r>
      <w:r>
        <w:rPr>
          <w:spacing w:val="5"/>
          <w:w w:val="80"/>
        </w:rPr>
        <w:t xml:space="preserve"> </w:t>
      </w:r>
      <w:r>
        <w:rPr>
          <w:w w:val="80"/>
        </w:rPr>
        <w:t>педагогических работников</w:t>
      </w:r>
    </w:p>
    <w:p>
      <w:pPr>
        <w:pStyle w:val="12"/>
        <w:spacing w:before="6"/>
        <w:rPr>
          <w:sz w:val="3"/>
        </w:rPr>
      </w:pPr>
    </w:p>
    <w:p>
      <w:pPr>
        <w:pStyle w:val="12"/>
        <w:ind w:left="3296"/>
        <w:rPr>
          <w:sz w:val="20"/>
        </w:rPr>
      </w:pPr>
      <w:r>
        <w:rPr>
          <w:sz w:val="20"/>
        </w:rPr>
        <w:pict>
          <v:shape id="_x0000_s2016" o:spid="_x0000_s2016" o:spt="202" type="#_x0000_t202" style="height:12.75pt;width:45.4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8"/>
                    <w:ind w:left="286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НМЦ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2"/>
        <w:rPr>
          <w:sz w:val="24"/>
        </w:rPr>
      </w:pPr>
    </w:p>
    <w:p>
      <w:pPr>
        <w:spacing w:line="204" w:lineRule="auto"/>
        <w:ind w:left="1222" w:right="1587"/>
      </w:pPr>
      <w:r>
        <w:rPr>
          <w:w w:val="80"/>
        </w:rPr>
        <w:t>Разработка</w:t>
      </w:r>
      <w:r>
        <w:rPr>
          <w:spacing w:val="-1"/>
          <w:w w:val="80"/>
        </w:rPr>
        <w:t xml:space="preserve"> </w:t>
      </w:r>
      <w:r>
        <w:rPr>
          <w:w w:val="80"/>
        </w:rPr>
        <w:t>программ</w:t>
      </w:r>
      <w:r>
        <w:rPr>
          <w:spacing w:val="2"/>
          <w:w w:val="80"/>
        </w:rPr>
        <w:t xml:space="preserve"> </w:t>
      </w:r>
      <w:r>
        <w:rPr>
          <w:w w:val="80"/>
        </w:rPr>
        <w:t>ПК</w:t>
      </w:r>
      <w:r>
        <w:rPr>
          <w:spacing w:val="7"/>
          <w:w w:val="80"/>
        </w:rPr>
        <w:t xml:space="preserve"> </w:t>
      </w:r>
      <w:r>
        <w:rPr>
          <w:w w:val="80"/>
        </w:rPr>
        <w:t>и</w:t>
      </w:r>
      <w:r>
        <w:rPr>
          <w:spacing w:val="8"/>
          <w:w w:val="80"/>
        </w:rPr>
        <w:t xml:space="preserve"> </w:t>
      </w:r>
      <w:r>
        <w:rPr>
          <w:w w:val="80"/>
        </w:rPr>
        <w:t>ПП</w:t>
      </w:r>
      <w:r>
        <w:rPr>
          <w:spacing w:val="6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-2"/>
          <w:w w:val="80"/>
        </w:rPr>
        <w:t xml:space="preserve"> </w:t>
      </w:r>
      <w:r>
        <w:rPr>
          <w:w w:val="80"/>
        </w:rPr>
        <w:t>работников и</w:t>
      </w:r>
      <w:r>
        <w:rPr>
          <w:spacing w:val="6"/>
          <w:w w:val="80"/>
        </w:rPr>
        <w:t xml:space="preserve"> </w:t>
      </w:r>
      <w:r>
        <w:rPr>
          <w:w w:val="80"/>
        </w:rPr>
        <w:t>управленческих</w:t>
      </w:r>
      <w:r>
        <w:rPr>
          <w:spacing w:val="1"/>
          <w:w w:val="80"/>
        </w:rPr>
        <w:t xml:space="preserve"> </w:t>
      </w:r>
      <w:r>
        <w:rPr>
          <w:w w:val="80"/>
        </w:rPr>
        <w:t>кадров</w:t>
      </w:r>
      <w:r>
        <w:rPr>
          <w:spacing w:val="3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1"/>
          <w:w w:val="80"/>
        </w:rPr>
        <w:t xml:space="preserve"> </w:t>
      </w:r>
      <w:r>
        <w:rPr>
          <w:w w:val="80"/>
        </w:rPr>
        <w:t>с</w:t>
      </w:r>
      <w:r>
        <w:rPr>
          <w:spacing w:val="5"/>
          <w:w w:val="80"/>
        </w:rPr>
        <w:t xml:space="preserve"> </w:t>
      </w:r>
      <w:r>
        <w:rPr>
          <w:w w:val="80"/>
        </w:rPr>
        <w:t>запросом,</w:t>
      </w:r>
      <w:r>
        <w:rPr>
          <w:spacing w:val="2"/>
          <w:w w:val="80"/>
        </w:rPr>
        <w:t xml:space="preserve"> </w:t>
      </w:r>
      <w:r>
        <w:rPr>
          <w:w w:val="80"/>
        </w:rPr>
        <w:t>сформулированным</w:t>
      </w:r>
      <w:r>
        <w:rPr>
          <w:spacing w:val="3"/>
          <w:w w:val="80"/>
        </w:rPr>
        <w:t xml:space="preserve"> </w:t>
      </w:r>
      <w:r>
        <w:rPr>
          <w:w w:val="80"/>
        </w:rPr>
        <w:t>на</w:t>
      </w:r>
      <w:r>
        <w:rPr>
          <w:spacing w:val="6"/>
          <w:w w:val="80"/>
        </w:rPr>
        <w:t xml:space="preserve"> </w:t>
      </w:r>
      <w:r>
        <w:rPr>
          <w:w w:val="80"/>
        </w:rPr>
        <w:t>основе выявления</w:t>
      </w:r>
      <w:r>
        <w:rPr>
          <w:spacing w:val="3"/>
          <w:w w:val="80"/>
        </w:rPr>
        <w:t xml:space="preserve"> </w:t>
      </w:r>
      <w:r>
        <w:rPr>
          <w:w w:val="80"/>
        </w:rPr>
        <w:t>профессиональных</w:t>
      </w:r>
      <w:r>
        <w:rPr>
          <w:spacing w:val="2"/>
          <w:w w:val="80"/>
        </w:rPr>
        <w:t xml:space="preserve"> </w:t>
      </w:r>
      <w:r>
        <w:rPr>
          <w:w w:val="80"/>
        </w:rPr>
        <w:t>дефицитов.</w:t>
      </w:r>
    </w:p>
    <w:p>
      <w:pPr>
        <w:tabs>
          <w:tab w:val="right" w:pos="11045"/>
        </w:tabs>
        <w:spacing w:line="184" w:lineRule="auto"/>
        <w:ind w:left="1222"/>
        <w:rPr>
          <w:sz w:val="24"/>
        </w:rPr>
      </w:pPr>
      <w:r>
        <w:pict>
          <v:group id="_x0000_s1400" o:spid="_x0000_s1400" o:spt="203" style="position:absolute;left:0pt;margin-left:603.55pt;margin-top:1.95pt;height:15.25pt;width:305.9pt;mso-position-horizontal-relative:page;z-index:-251592704;mso-width-relative:page;mso-height-relative:page;" coordorigin="12072,40" coordsize="6118,305">
            <o:lock v:ext="edit"/>
            <v:shape id="_x0000_s1401" o:spid="_x0000_s1401" style="position:absolute;left:12081;top:49;height:286;width:1863;" fillcolor="#EAECF9" filled="t" stroked="f" coordorigin="12082,49" coordsize="1863,286" path="m13910,49l12116,49,12103,52,12092,59,12084,70,12082,84,12082,300,12084,314,12092,325,12103,332,12116,335,13910,335,13923,332,13934,325,13941,314,13944,300,13944,84,13941,70,13934,59,13923,52,13910,49xe">
              <v:path arrowok="t"/>
              <v:fill on="t" focussize="0,0"/>
              <v:stroke on="f"/>
              <v:imagedata o:title=""/>
              <o:lock v:ext="edit"/>
            </v:shape>
            <v:shape id="_x0000_s1402" o:spid="_x0000_s1402" style="position:absolute;left:12081;top:49;height:286;width:1863;" filled="f" stroked="t" coordorigin="12082,49" coordsize="1863,286" path="m12082,84l12084,70,12092,59,12103,52,12116,49,13910,49,13923,52,13934,59,13941,70,13944,84,13944,300,13941,314,13934,325,13923,332,13910,335,12116,335,12103,332,12092,325,12084,314,12082,300,12082,84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403" o:spid="_x0000_s1403" style="position:absolute;left:14028;top:49;height:286;width:792;" fillcolor="#EAECF9" filled="t" stroked="f" coordorigin="14028,49" coordsize="792,286" path="m14786,49l14062,49,14049,52,14038,59,14031,70,14028,84,14028,300,14031,314,14038,325,14049,332,14062,335,14786,335,14799,332,14810,325,14817,314,14820,300,14820,84,14817,70,14810,59,14799,52,14786,49xe">
              <v:path arrowok="t"/>
              <v:fill on="t" focussize="0,0"/>
              <v:stroke on="f"/>
              <v:imagedata o:title=""/>
              <o:lock v:ext="edit"/>
            </v:shape>
            <v:shape id="_x0000_s1404" o:spid="_x0000_s1404" style="position:absolute;left:14028;top:49;height:286;width:792;" filled="f" stroked="t" coordorigin="14028,49" coordsize="792,286" path="m14028,84l14031,70,14038,59,14049,52,14062,49,14786,49,14799,52,14810,59,14817,70,14820,84,14820,300,14817,314,14810,325,14799,332,14786,335,14062,335,14049,332,14038,325,14031,314,14028,300,14028,84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405" o:spid="_x0000_s1405" style="position:absolute;left:14904;top:49;height:286;width:3276;" fillcolor="#EAECF9" filled="t" stroked="f" coordorigin="14904,49" coordsize="3276,286" path="m18146,49l14938,49,14925,52,14914,59,14907,70,14904,84,14904,300,14907,314,14914,325,14925,332,14938,335,18146,335,18159,332,18170,325,18177,314,18180,300,18180,84,18177,70,18170,59,18159,52,18146,49xe">
              <v:path arrowok="t"/>
              <v:fill on="t" focussize="0,0"/>
              <v:stroke on="f"/>
              <v:imagedata o:title=""/>
              <o:lock v:ext="edit"/>
            </v:shape>
            <v:shape id="_x0000_s1406" o:spid="_x0000_s1406" style="position:absolute;left:14904;top:49;height:286;width:3276;" filled="f" stroked="t" coordorigin="14904,49" coordsize="3276,286" path="m14904,84l14907,70,14914,59,14925,52,14938,49,18146,49,18159,52,18170,59,18177,70,18180,84,18180,300,18177,314,18170,325,18159,332,18146,335,14938,335,14925,332,14914,325,14907,314,14904,300,14904,84xe">
              <v:path arrowok="t"/>
              <v:fill on="f" focussize="0,0"/>
              <v:stroke weight="0.96pt" color="#223EA4"/>
              <v:imagedata o:title=""/>
              <o:lock v:ext="edit"/>
            </v:shape>
            <v:shape id="_x0000_s1407" o:spid="_x0000_s1407" o:spt="202" type="#_x0000_t202" style="position:absolute;left:12072;top:39;height:305;width:61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3"/>
                      <w:ind w:left="3328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ОО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ВЫСШЕГО</w:t>
                    </w:r>
                    <w:r>
                      <w:rPr>
                        <w:rFonts w:ascii="Arial" w:hAnsi="Arial"/>
                        <w:b/>
                        <w:spacing w:val="2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ОБРАЗОВАНИЯ</w:t>
                    </w:r>
                  </w:p>
                </w:txbxContent>
              </v:textbox>
            </v:shape>
            <v:shape id="_x0000_s1408" o:spid="_x0000_s1408" o:spt="202" type="#_x0000_t202" style="position:absolute;left:14048;top:64;height:255;width:7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8"/>
                      <w:ind w:left="163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18"/>
                      </w:rPr>
                      <w:t>РУМО</w:t>
                    </w:r>
                  </w:p>
                </w:txbxContent>
              </v:textbox>
            </v:shape>
            <v:shape id="_x0000_s1409" o:spid="_x0000_s1409" o:spt="202" type="#_x0000_t202" style="position:absolute;left:12101;top:64;height:255;width:18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8"/>
                      <w:ind w:left="157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spacing w:val="1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ДПО</w:t>
                    </w:r>
                  </w:p>
                </w:txbxContent>
              </v:textbox>
            </v:shape>
          </v:group>
        </w:pict>
      </w:r>
      <w:r>
        <w:rPr>
          <w:w w:val="90"/>
        </w:rPr>
        <w:t>Предложения</w:t>
      </w:r>
      <w:r>
        <w:rPr>
          <w:spacing w:val="-13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разработке</w:t>
      </w:r>
      <w:r>
        <w:rPr>
          <w:spacing w:val="-12"/>
          <w:w w:val="90"/>
        </w:rPr>
        <w:t xml:space="preserve"> </w:t>
      </w:r>
      <w:r>
        <w:rPr>
          <w:w w:val="90"/>
        </w:rPr>
        <w:t>ДПП</w:t>
      </w:r>
      <w:r>
        <w:rPr>
          <w:rFonts w:ascii="Times New Roman" w:hAnsi="Times New Roman"/>
          <w:w w:val="90"/>
        </w:rPr>
        <w:tab/>
      </w:r>
      <w:r>
        <w:rPr>
          <w:color w:val="888888"/>
          <w:w w:val="90"/>
          <w:position w:val="-15"/>
          <w:sz w:val="24"/>
        </w:rPr>
        <w:t>11</w:t>
      </w:r>
    </w:p>
    <w:p>
      <w:pPr>
        <w:spacing w:line="184" w:lineRule="auto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7938" w:space="40"/>
            <w:col w:w="11222"/>
          </w:cols>
        </w:sectPr>
      </w:pPr>
    </w:p>
    <w:p>
      <w:pPr>
        <w:pStyle w:val="5"/>
      </w:pPr>
      <w:r>
        <w:rPr>
          <w:color w:val="223EA4"/>
          <w:w w:val="80"/>
        </w:rPr>
        <w:t>РС</w:t>
      </w:r>
      <w:r>
        <w:rPr>
          <w:color w:val="223EA4"/>
          <w:spacing w:val="46"/>
          <w:w w:val="80"/>
        </w:rPr>
        <w:t xml:space="preserve"> </w:t>
      </w:r>
      <w:r>
        <w:rPr>
          <w:color w:val="223EA4"/>
          <w:w w:val="80"/>
        </w:rPr>
        <w:t>НМС:</w:t>
      </w:r>
      <w:r>
        <w:rPr>
          <w:color w:val="223EA4"/>
          <w:spacing w:val="47"/>
          <w:w w:val="80"/>
        </w:rPr>
        <w:t xml:space="preserve"> </w:t>
      </w:r>
      <w:r>
        <w:rPr>
          <w:color w:val="223EA4"/>
          <w:w w:val="80"/>
        </w:rPr>
        <w:t>ОТ</w:t>
      </w:r>
      <w:r>
        <w:rPr>
          <w:color w:val="223EA4"/>
          <w:spacing w:val="47"/>
          <w:w w:val="80"/>
        </w:rPr>
        <w:t xml:space="preserve"> </w:t>
      </w:r>
      <w:r>
        <w:rPr>
          <w:color w:val="223EA4"/>
          <w:w w:val="80"/>
        </w:rPr>
        <w:t>КОНТРОЛЯ</w:t>
      </w:r>
      <w:r>
        <w:rPr>
          <w:color w:val="223EA4"/>
          <w:spacing w:val="42"/>
          <w:w w:val="80"/>
        </w:rPr>
        <w:t xml:space="preserve"> </w:t>
      </w:r>
      <w:r>
        <w:rPr>
          <w:color w:val="223EA4"/>
          <w:w w:val="80"/>
        </w:rPr>
        <w:t>–</w:t>
      </w:r>
      <w:r>
        <w:rPr>
          <w:color w:val="223EA4"/>
          <w:spacing w:val="47"/>
          <w:w w:val="80"/>
        </w:rPr>
        <w:t xml:space="preserve"> </w:t>
      </w:r>
      <w:r>
        <w:rPr>
          <w:color w:val="223EA4"/>
          <w:w w:val="80"/>
        </w:rPr>
        <w:t>К</w:t>
      </w:r>
      <w:r>
        <w:rPr>
          <w:color w:val="223EA4"/>
          <w:spacing w:val="46"/>
          <w:w w:val="80"/>
        </w:rPr>
        <w:t xml:space="preserve"> </w:t>
      </w:r>
      <w:r>
        <w:rPr>
          <w:color w:val="223EA4"/>
          <w:w w:val="80"/>
        </w:rPr>
        <w:t>УПРАВЛЕНИЮ</w:t>
      </w:r>
      <w:r>
        <w:rPr>
          <w:color w:val="223EA4"/>
          <w:spacing w:val="45"/>
          <w:w w:val="80"/>
        </w:rPr>
        <w:t xml:space="preserve"> </w:t>
      </w:r>
      <w:r>
        <w:rPr>
          <w:color w:val="223EA4"/>
          <w:w w:val="80"/>
        </w:rPr>
        <w:t>НА</w:t>
      </w:r>
      <w:r>
        <w:rPr>
          <w:color w:val="223EA4"/>
          <w:spacing w:val="47"/>
          <w:w w:val="80"/>
        </w:rPr>
        <w:t xml:space="preserve"> </w:t>
      </w:r>
      <w:r>
        <w:rPr>
          <w:color w:val="223EA4"/>
          <w:w w:val="80"/>
        </w:rPr>
        <w:t>ОСНОВЕ</w:t>
      </w:r>
      <w:r>
        <w:rPr>
          <w:color w:val="223EA4"/>
          <w:spacing w:val="49"/>
          <w:w w:val="80"/>
        </w:rPr>
        <w:t xml:space="preserve"> </w:t>
      </w:r>
      <w:r>
        <w:rPr>
          <w:color w:val="223EA4"/>
          <w:w w:val="80"/>
        </w:rPr>
        <w:t>ДАННЫХ</w:t>
      </w:r>
    </w:p>
    <w:p>
      <w:pPr>
        <w:pStyle w:val="12"/>
        <w:spacing w:before="6"/>
        <w:rPr>
          <w:rFonts w:ascii="Arial"/>
          <w:b/>
          <w:sz w:val="28"/>
        </w:rPr>
      </w:pPr>
    </w:p>
    <w:p>
      <w:pPr>
        <w:rPr>
          <w:rFonts w:ascii="Arial"/>
          <w:sz w:val="28"/>
        </w:rPr>
        <w:sectPr>
          <w:pgSz w:w="19200" w:h="10800" w:orient="landscape"/>
          <w:pgMar w:top="20" w:right="0" w:bottom="0" w:left="0" w:header="720" w:footer="720" w:gutter="0"/>
          <w:cols w:space="720" w:num="1"/>
        </w:sectPr>
      </w:pPr>
    </w:p>
    <w:p>
      <w:pPr>
        <w:pStyle w:val="12"/>
        <w:rPr>
          <w:rFonts w:ascii="Arial"/>
          <w:b/>
          <w:sz w:val="38"/>
        </w:rPr>
      </w:pPr>
    </w:p>
    <w:p>
      <w:pPr>
        <w:pStyle w:val="12"/>
        <w:spacing w:before="7"/>
        <w:rPr>
          <w:rFonts w:ascii="Arial"/>
          <w:b/>
          <w:sz w:val="53"/>
        </w:rPr>
      </w:pPr>
    </w:p>
    <w:p>
      <w:pPr>
        <w:spacing w:line="610" w:lineRule="atLeast"/>
        <w:ind w:left="2736" w:firstLine="3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Структура</w:t>
      </w:r>
      <w:r>
        <w:rPr>
          <w:rFonts w:ascii="Arial" w:hAnsi="Arial"/>
          <w:b/>
          <w:spacing w:val="19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РС</w:t>
      </w:r>
      <w:r>
        <w:rPr>
          <w:rFonts w:ascii="Arial" w:hAnsi="Arial"/>
          <w:b/>
          <w:spacing w:val="20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НМС</w:t>
      </w:r>
      <w:r>
        <w:rPr>
          <w:rFonts w:ascii="Arial" w:hAnsi="Arial"/>
          <w:b/>
          <w:spacing w:val="-73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Нормативная</w:t>
      </w:r>
      <w:r>
        <w:rPr>
          <w:rFonts w:ascii="Arial" w:hAnsi="Arial"/>
          <w:b/>
          <w:spacing w:val="57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база</w:t>
      </w:r>
    </w:p>
    <w:p>
      <w:pPr>
        <w:spacing w:before="17"/>
        <w:ind w:right="30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и</w:t>
      </w:r>
      <w:r>
        <w:rPr>
          <w:rFonts w:ascii="Arial" w:hAnsi="Arial"/>
          <w:b/>
          <w:spacing w:val="62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диагностические</w:t>
      </w:r>
      <w:r>
        <w:rPr>
          <w:rFonts w:ascii="Arial" w:hAnsi="Arial"/>
          <w:b/>
          <w:spacing w:val="48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инструменты,</w:t>
      </w:r>
    </w:p>
    <w:p>
      <w:pPr>
        <w:spacing w:before="17"/>
        <w:ind w:right="31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90"/>
          <w:sz w:val="34"/>
        </w:rPr>
        <w:t>обеспечивающие</w:t>
      </w:r>
    </w:p>
    <w:p>
      <w:pPr>
        <w:spacing w:before="18"/>
        <w:ind w:right="30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функционирование</w:t>
      </w:r>
      <w:r>
        <w:rPr>
          <w:rFonts w:ascii="Arial" w:hAnsi="Arial"/>
          <w:b/>
          <w:spacing w:val="50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РС</w:t>
      </w:r>
      <w:r>
        <w:rPr>
          <w:rFonts w:ascii="Arial" w:hAnsi="Arial"/>
          <w:b/>
          <w:spacing w:val="35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НМС</w:t>
      </w:r>
    </w:p>
    <w:p>
      <w:pPr>
        <w:pStyle w:val="12"/>
        <w:rPr>
          <w:rFonts w:ascii="Arial"/>
          <w:b/>
          <w:sz w:val="38"/>
        </w:rPr>
      </w:pPr>
    </w:p>
    <w:p>
      <w:pPr>
        <w:spacing w:before="222"/>
        <w:ind w:right="1276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Кадровый</w:t>
      </w:r>
      <w:r>
        <w:rPr>
          <w:rFonts w:ascii="Arial" w:hAnsi="Arial"/>
          <w:b/>
          <w:spacing w:val="69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состав</w:t>
      </w:r>
    </w:p>
    <w:p>
      <w:pPr>
        <w:spacing w:before="130" w:line="249" w:lineRule="auto"/>
        <w:ind w:left="2005" w:right="1296" w:firstLine="799"/>
        <w:jc w:val="right"/>
        <w:rPr>
          <w:rFonts w:ascii="Arial" w:hAnsi="Arial"/>
          <w:b/>
          <w:sz w:val="3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2660015</wp:posOffset>
            </wp:positionH>
            <wp:positionV relativeFrom="paragraph">
              <wp:posOffset>53975</wp:posOffset>
            </wp:positionV>
            <wp:extent cx="518795" cy="518795"/>
            <wp:effectExtent l="0" t="0" r="0" b="0"/>
            <wp:wrapNone/>
            <wp:docPr id="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4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00" cy="51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34"/>
        </w:rPr>
        <w:t>Нагрузка</w:t>
      </w:r>
      <w:r>
        <w:rPr>
          <w:rFonts w:ascii="Arial" w:hAnsi="Arial"/>
          <w:b/>
          <w:spacing w:val="-73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региональных</w:t>
      </w:r>
      <w:r>
        <w:rPr>
          <w:rFonts w:ascii="Arial" w:hAnsi="Arial"/>
          <w:b/>
          <w:spacing w:val="-73"/>
          <w:w w:val="80"/>
          <w:sz w:val="34"/>
        </w:rPr>
        <w:t xml:space="preserve"> </w:t>
      </w:r>
      <w:r>
        <w:rPr>
          <w:rFonts w:ascii="Arial" w:hAnsi="Arial"/>
          <w:b/>
          <w:w w:val="90"/>
          <w:sz w:val="34"/>
        </w:rPr>
        <w:t>методистов</w:t>
      </w:r>
    </w:p>
    <w:p>
      <w:pPr>
        <w:pStyle w:val="12"/>
        <w:rPr>
          <w:rFonts w:ascii="Arial"/>
          <w:b/>
          <w:sz w:val="38"/>
        </w:rPr>
      </w:pPr>
    </w:p>
    <w:p>
      <w:pPr>
        <w:spacing w:before="234"/>
        <w:ind w:right="115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90"/>
          <w:sz w:val="34"/>
        </w:rPr>
        <w:t>Диагностика</w:t>
      </w:r>
    </w:p>
    <w:p>
      <w:pPr>
        <w:spacing w:before="18"/>
        <w:ind w:right="118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профессиональных</w:t>
      </w:r>
      <w:r>
        <w:rPr>
          <w:rFonts w:ascii="Arial" w:hAnsi="Arial"/>
          <w:b/>
          <w:spacing w:val="89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компетенций</w:t>
      </w:r>
    </w:p>
    <w:p>
      <w:pPr>
        <w:spacing w:before="17"/>
        <w:ind w:right="118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и</w:t>
      </w:r>
      <w:r>
        <w:rPr>
          <w:rFonts w:ascii="Arial" w:hAnsi="Arial"/>
          <w:b/>
          <w:spacing w:val="35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анализ</w:t>
      </w:r>
      <w:r>
        <w:rPr>
          <w:rFonts w:ascii="Arial" w:hAnsi="Arial"/>
          <w:b/>
          <w:spacing w:val="35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диагностики</w:t>
      </w:r>
    </w:p>
    <w:p>
      <w:pPr>
        <w:spacing w:before="174"/>
        <w:ind w:right="186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Повышение</w:t>
      </w:r>
      <w:r>
        <w:rPr>
          <w:rFonts w:ascii="Arial" w:hAnsi="Arial"/>
          <w:b/>
          <w:spacing w:val="83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квалификации</w:t>
      </w:r>
    </w:p>
    <w:p>
      <w:pPr>
        <w:spacing w:before="17"/>
        <w:ind w:right="183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90"/>
          <w:sz w:val="34"/>
        </w:rPr>
        <w:t>регионального</w:t>
      </w:r>
    </w:p>
    <w:p>
      <w:pPr>
        <w:spacing w:before="17"/>
        <w:ind w:right="185"/>
        <w:jc w:val="right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методического</w:t>
      </w:r>
      <w:r>
        <w:rPr>
          <w:rFonts w:ascii="Arial" w:hAnsi="Arial"/>
          <w:b/>
          <w:spacing w:val="68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актива</w:t>
      </w:r>
    </w:p>
    <w:p>
      <w:pPr>
        <w:spacing w:before="100"/>
        <w:ind w:left="515"/>
        <w:jc w:val="center"/>
        <w:rPr>
          <w:rFonts w:ascii="Arial" w:hAnsi="Arial"/>
          <w:b/>
          <w:sz w:val="34"/>
        </w:rPr>
      </w:pPr>
      <w:r>
        <w:br w:type="column"/>
      </w:r>
      <w:r>
        <w:rPr>
          <w:rFonts w:ascii="Arial" w:hAnsi="Arial"/>
          <w:b/>
          <w:w w:val="80"/>
          <w:sz w:val="34"/>
        </w:rPr>
        <w:t>Деятельность</w:t>
      </w:r>
      <w:r>
        <w:rPr>
          <w:rFonts w:ascii="Arial" w:hAnsi="Arial"/>
          <w:b/>
          <w:spacing w:val="57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региональных</w:t>
      </w:r>
      <w:r>
        <w:rPr>
          <w:rFonts w:ascii="Arial" w:hAnsi="Arial"/>
          <w:b/>
          <w:spacing w:val="68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методистов</w:t>
      </w:r>
    </w:p>
    <w:p>
      <w:pPr>
        <w:spacing w:before="17"/>
        <w:ind w:left="514"/>
        <w:jc w:val="center"/>
        <w:rPr>
          <w:rFonts w:ascii="Arial" w:hAnsi="Arial"/>
          <w:b/>
          <w:sz w:val="34"/>
        </w:rPr>
      </w:pPr>
      <w:r>
        <w:pict>
          <v:group id="_x0000_s1410" o:spid="_x0000_s1410" o:spt="203" style="position:absolute;left:0pt;margin-left:255.95pt;margin-top:22.7pt;height:390.4pt;width:408.15pt;mso-position-horizontal-relative:page;z-index:-251591680;mso-width-relative:page;mso-height-relative:page;" coordorigin="5119,454" coordsize="8163,7808">
            <o:lock v:ext="edit"/>
            <v:shape id="_x0000_s1411" o:spid="_x0000_s1411" o:spt="75" type="#_x0000_t75" style="position:absolute;left:5424;top:1325;height:720;width:948;" filled="f" o:preferrelative="t" stroked="f" coordsize="21600,21600">
              <v:path/>
              <v:fill on="f" focussize="0,0"/>
              <v:stroke on="f" joinstyle="miter"/>
              <v:imagedata r:id="rId59" o:title=""/>
              <o:lock v:ext="edit" aspectratio="t"/>
            </v:shape>
            <v:shape id="_x0000_s1412" o:spid="_x0000_s1412" style="position:absolute;left:6260;top:2078;height:4865;width:5660;" fillcolor="#003399" filled="t" stroked="f" coordorigin="6260,2079" coordsize="5660,4865" path="m10703,2079l7477,2079,6260,4511,7477,6943,10703,6943,11920,4511,10703,2079xe">
              <v:path arrowok="t"/>
              <v:fill on="t" focussize="0,0"/>
              <v:stroke on="f"/>
              <v:imagedata o:title=""/>
              <o:lock v:ext="edit"/>
            </v:shape>
            <v:shape id="_x0000_s1413" o:spid="_x0000_s1413" style="position:absolute;left:6260;top:2078;height:4865;width:5660;" filled="f" coordorigin="6260,2079" coordsize="5660,4865" path="m6260,4511l7477,2079,10703,2079,11920,4511,10703,6943,7477,6943,6260,4511xe">
              <v:path arrowok="t"/>
              <v:fill on="f" focussize="0,0"/>
              <v:stroke weight="3pt" dashstyle="dot"/>
              <v:imagedata o:title=""/>
              <o:lock v:ext="edit"/>
            </v:shape>
            <v:shape id="_x0000_s1414" o:spid="_x0000_s1414" o:spt="100" style="position:absolute;left:5119;top:1501;height:6089;width:7642;" fillcolor="#000000" filled="t" stroked="f" coordorigin="5119,1501" coordsize="7642,6089" adj="" path="m5299,4510l5293,4480,5292,4475,5273,4446,5244,4427,5209,4420,5174,4427,5146,4446,5126,4475,5119,4510,5126,4545,5146,4573,5174,4593,5209,4600,5244,4593,5273,4573,5292,4545,5293,4540,5299,4510xm5359,4510l5357,4498,5351,4488,5341,4482,5329,4480,5329,4480,5318,4482,5308,4488,5302,4498,5299,4510,5302,4521,5308,4531,5318,4537,5329,4540,5329,4540,5341,4537,5351,4531,5357,4521,5359,4510xm5479,4510l5477,4498,5471,4488,5461,4482,5449,4480,5438,4482,5428,4488,5422,4498,5419,4510,5422,4521,5428,4531,5438,4537,5449,4540,5461,4537,5471,4531,5477,4521,5479,4510xm5599,4510l5597,4498,5591,4488,5581,4482,5569,4480,5558,4482,5548,4488,5542,4498,5539,4510,5542,4521,5548,4531,5558,4537,5569,4540,5581,4537,5591,4531,5597,4521,5599,4510xm5719,4510l5717,4498,5711,4488,5701,4482,5689,4480,5678,4482,5668,4488,5662,4498,5659,4510,5662,4521,5668,4531,5678,4537,5689,4540,5701,4537,5711,4531,5717,4521,5719,4510xm5840,4510l5837,4498,5831,4488,5821,4482,5810,4480,5809,4480,5798,4482,5788,4488,5782,4498,5779,4510,5782,4521,5788,4531,5798,4537,5809,4540,5810,4540,5821,4537,5831,4531,5837,4521,5840,4510xm5960,4510l5957,4498,5951,4488,5941,4482,5930,4480,5918,4482,5908,4488,5902,4498,5900,4510,5902,4521,5908,4531,5918,4537,5930,4540,5941,4537,5951,4531,5957,4521,5960,4510xm6237,4510l6230,4475,6210,4446,6182,4427,6147,4420,6112,4427,6083,4446,6064,4475,6062,4483,6061,4482,6050,4480,6038,4482,6028,4488,6022,4498,6020,4510,6022,4521,6028,4531,6038,4537,6050,4540,6061,4537,6062,4537,6064,4545,6083,4573,6112,4593,6147,4600,6182,4593,6210,4573,6230,4545,6237,4510xm6685,1591l6683,1580,6676,1570,6667,1564,6655,1561,6643,1564,6643,1564,6641,1556,6622,1528,6593,1508,6558,1501,6523,1508,6494,1528,6475,1556,6468,1591,6475,1626,6494,1655,6523,1674,6558,1681,6593,1674,6622,1655,6641,1626,6643,1618,6643,1619,6655,1621,6667,1619,6676,1613,6683,1603,6685,1591xm6702,7500l6699,7488,6693,7479,6683,7472,6672,7470,6660,7472,6659,7473,6658,7465,6638,7436,6610,7417,6575,7410,6540,7417,6511,7436,6492,7465,6485,7500,6492,7535,6511,7564,6540,7583,6575,7590,6610,7583,6638,7564,6658,7535,6659,7527,6660,7528,6672,7530,6683,7528,6693,7521,6699,7512,6702,7500xm6805,1591l6803,1580,6796,1570,6787,1564,6775,1561,6775,1561,6763,1564,6754,1570,6747,1580,6745,1591,6747,1603,6754,1613,6763,1619,6775,1621,6775,1621,6787,1619,6796,1613,6803,1603,6805,1591xm6822,7500l6820,7488,6813,7479,6804,7472,6792,7470,6792,7470,6780,7472,6771,7479,6764,7488,6762,7500,6764,7512,6771,7521,6780,7528,6792,7530,6792,7530,6804,7528,6813,7521,6820,7512,6822,7500xm6925,1591l6923,1580,6916,1570,6907,1564,6895,1561,6884,1564,6874,1570,6868,1580,6865,1591,6868,1603,6874,1613,6884,1619,6895,1621,6907,1619,6916,1613,6923,1603,6925,1591xm6942,7500l6940,7488,6933,7479,6924,7472,6912,7470,6900,7472,6891,7479,6884,7488,6882,7500,6884,7512,6891,7521,6900,7528,6912,7530,6924,7528,6933,7521,6940,7512,6942,7500xm7045,1591l7043,1580,7036,1570,7027,1564,7015,1561,7004,1564,6994,1570,6988,1580,6985,1591,6988,1603,6994,1613,7004,1619,7015,1621,7027,1619,7036,1613,7043,1603,7045,1591xm7062,7500l7060,7488,7053,7479,7044,7472,7032,7470,7020,7472,7011,7479,7004,7488,7002,7500,7004,7512,7011,7521,7020,7528,7032,7530,7044,7528,7053,7521,7060,7512,7062,7500xm7165,1591l7163,1580,7156,1570,7147,1564,7135,1561,7124,1564,7114,1570,7108,1580,7105,1591,7108,1603,7114,1613,7124,1619,7135,1621,7147,1619,7156,1613,7163,1603,7165,1591xm7182,7500l7180,7488,7173,7479,7164,7472,7152,7470,7140,7472,7131,7479,7124,7488,7122,7500,7124,7512,7131,7521,7140,7528,7152,7530,7164,7528,7173,7521,7180,7512,7182,7500xm7285,1591l7283,1580,7277,1570,7267,1564,7255,1561,7255,1561,7244,1564,7234,1570,7228,1580,7225,1591,7228,1603,7234,1613,7244,1619,7255,1621,7255,1621,7267,1619,7277,1613,7283,1603,7285,1591xm7302,7500l7300,7488,7293,7479,7284,7472,7272,7470,7272,7470,7260,7472,7251,7479,7244,7488,7242,7500,7244,7512,7251,7521,7260,7528,7272,7530,7272,7530,7284,7528,7293,7521,7300,7512,7302,7500xm7405,1591l7403,1580,7397,1570,7387,1564,7375,1561,7364,1564,7354,1570,7348,1580,7345,1591,7348,1603,7354,1613,7364,1619,7375,1621,7387,1619,7397,1613,7403,1603,7405,1591xm7422,7500l7420,7488,7413,7479,7404,7472,7392,7470,7381,7472,7371,7479,7365,7488,7362,7500,7365,7512,7371,7521,7381,7528,7392,7530,7404,7528,7413,7521,7420,7512,7422,7500xm7524,1939l7522,1927,7515,1917,7506,1911,7494,1909,7482,1911,7473,1917,7466,1927,7464,1939,7466,1950,7473,1960,7482,1966,7494,1969,7506,1966,7515,1960,7522,1950,7524,1939xm7524,1819l7522,1807,7515,1797,7506,1791,7494,1789,7482,1791,7473,1797,7466,1807,7464,1819,7466,1830,7473,1840,7482,1846,7494,1849,7506,1846,7515,1840,7522,1830,7524,1819xm7524,1698l7522,1687,7515,1677,7506,1671,7494,1668,7482,1671,7473,1677,7466,1687,7464,1698,7464,1699,7466,1710,7473,1720,7482,1726,7494,1729,7506,1726,7515,1720,7522,1710,7524,1699,7524,1698xm7525,1591l7523,1580,7517,1570,7507,1564,7495,1561,7484,1564,7474,1570,7468,1580,7465,1591,7468,1603,7474,1613,7484,1619,7495,1621,7507,1619,7517,1613,7523,1603,7525,1591xm7542,7500l7540,7488,7533,7479,7524,7472,7512,7470,7501,7472,7491,7479,7485,7488,7482,7500,7485,7512,7491,7521,7501,7528,7512,7530,7524,7528,7533,7521,7540,7512,7542,7500xm7543,7395l7541,7383,7534,7373,7525,7367,7513,7365,7502,7367,7492,7373,7486,7383,7483,7395,7486,7406,7492,7416,7502,7422,7513,7425,7525,7422,7534,7416,7541,7406,7543,7395xm7543,7275l7541,7263,7534,7253,7525,7247,7513,7245,7502,7247,7492,7253,7486,7263,7483,7275,7486,7286,7492,7296,7502,7302,7513,7305,7525,7302,7534,7296,7541,7286,7543,7275xm7543,7155l7541,7143,7534,7133,7525,7127,7513,7125,7502,7127,7492,7133,7486,7143,7483,7155,7486,7166,7492,7176,7502,7182,7513,7185,7525,7182,7534,7176,7541,7166,7543,7155xm7584,2059l7578,2029,7577,2024,7558,1995,7529,1976,7494,1969,7459,1976,7430,1995,7411,2024,7404,2059,7411,2094,7430,2122,7459,2142,7494,2149,7529,2142,7558,2122,7577,2094,7578,2089,7584,2059xm7603,7035l7597,7005,7596,6999,7577,6971,7548,6952,7513,6945,7478,6952,7450,6971,7430,6999,7423,7035,7430,7070,7450,7098,7478,7117,7513,7125,7548,7117,7577,7098,7596,7070,7597,7065,7603,7035xm10716,7500l10714,7488,10707,7479,10698,7472,10686,7470,10674,7472,10665,7479,10658,7488,10656,7500,10658,7512,10665,7521,10674,7528,10686,7530,10698,7528,10707,7521,10714,7512,10716,7500xm10716,7392l10714,7381,10707,7371,10698,7365,10686,7362,10674,7365,10665,7371,10658,7381,10656,7392,10658,7404,10665,7414,10674,7420,10686,7422,10698,7420,10707,7414,10714,7404,10716,7392xm10716,7272l10714,7261,10707,7251,10698,7245,10686,7242,10674,7245,10665,7251,10658,7261,10656,7272,10658,7284,10665,7294,10674,7300,10686,7302,10698,7300,10707,7294,10714,7284,10716,7272xm10716,7152l10714,7140,10707,7131,10698,7125,10686,7122,10674,7125,10665,7131,10658,7140,10656,7152,10658,7164,10665,7173,10674,7180,10686,7182,10698,7180,10707,7173,10714,7164,10716,7152xm10776,7032l10770,7002,10769,6997,10750,6968,10721,6949,10686,6942,10651,6949,10622,6968,10603,6997,10596,7032,10603,7067,10622,7096,10651,7115,10686,7122,10721,7115,10750,7096,10769,7067,10770,7062,10776,7032xm10778,1948l10776,1936,10770,1927,10760,1920,10748,1918,10737,1920,10727,1927,10721,1936,10718,1948,10721,1960,10727,1969,10737,1976,10748,1978,10760,1976,10770,1969,10776,1960,10778,1948xm10778,1828l10776,1816,10770,1807,10760,1800,10748,1798,10737,1800,10727,1807,10721,1816,10718,1828,10721,1840,10727,1849,10737,1856,10748,1858,10760,1856,10770,1849,10776,1840,10778,1828xm10778,1708l10776,1696,10770,1687,10760,1680,10748,1678,10737,1680,10727,1687,10721,1696,10718,1708,10718,1708,10721,1720,10727,1729,10737,1736,10748,1738,10760,1736,10770,1729,10776,1720,10778,1708,10778,1708xm10778,1601l10776,1589,10770,1580,10760,1573,10748,1571,10737,1573,10727,1580,10721,1589,10718,1601,10721,1613,10727,1622,10737,1629,10748,1631,10760,1629,10770,1622,10776,1613,10778,1601xm10836,7500l10834,7488,10827,7479,10818,7472,10806,7470,10806,7470,10794,7472,10785,7479,10778,7488,10776,7500,10778,7512,10785,7521,10794,7528,10806,7530,10806,7530,10818,7528,10827,7521,10834,7512,10836,7500xm10838,2068l10832,2038,10831,2033,10812,2005,10783,1985,10748,1978,10713,1985,10685,2005,10665,2033,10658,2068,10665,2103,10685,2132,10713,2151,10748,2158,10783,2151,10812,2132,10831,2103,10832,2098,10838,2068xm10899,1601l10896,1589,10890,1580,10880,1573,10869,1571,10868,1571,10857,1573,10847,1580,10841,1589,10838,1601,10841,1613,10847,1622,10857,1629,10868,1631,10869,1631,10880,1629,10890,1622,10896,1613,10899,1601xm10956,7500l10954,7488,10947,7479,10938,7472,10926,7470,10915,7472,10905,7479,10899,7488,10896,7500,10899,7512,10905,7521,10915,7528,10926,7530,10938,7528,10947,7521,10954,7512,10956,7500xm11019,1601l11016,1589,11010,1580,11000,1573,10989,1571,10977,1573,10967,1580,10961,1589,10959,1601,10961,1613,10967,1622,10977,1629,10989,1631,11000,1629,11010,1622,11016,1613,11019,1601xm11076,7500l11074,7488,11067,7479,11058,7472,11046,7470,11035,7472,11025,7479,11019,7488,11016,7500,11019,7512,11025,7521,11035,7528,11046,7530,11058,7528,11067,7521,11074,7512,11076,7500xm11139,1601l11136,1589,11130,1580,11120,1573,11109,1571,11097,1573,11087,1580,11081,1589,11079,1601,11081,1613,11087,1622,11097,1629,11109,1631,11120,1629,11130,1622,11136,1613,11139,1601xm11196,7500l11194,7488,11187,7479,11178,7472,11166,7470,11155,7472,11145,7479,11139,7488,11136,7500,11139,7512,11145,7521,11155,7528,11166,7530,11178,7528,11187,7521,11194,7512,11196,7500xm11259,1601l11256,1589,11250,1580,11240,1573,11229,1571,11217,1573,11207,1580,11201,1589,11199,1601,11201,1613,11207,1622,11217,1629,11229,1631,11240,1629,11250,1622,11256,1613,11259,1601xm11316,7500l11314,7488,11308,7479,11298,7472,11286,7470,11286,7470,11275,7472,11265,7479,11259,7488,11256,7500,11259,7512,11265,7521,11275,7528,11286,7530,11286,7530,11298,7528,11308,7521,11314,7512,11316,7500xm11379,1601l11376,1589,11370,1580,11360,1573,11349,1571,11349,1571,11337,1573,11327,1580,11321,1589,11319,1601,11321,1613,11327,1622,11337,1629,11349,1631,11349,1631,11360,1629,11370,1622,11376,1613,11379,1601xm11436,7500l11434,7488,11428,7479,11418,7472,11406,7470,11395,7472,11385,7479,11379,7488,11376,7500,11379,7512,11385,7521,11395,7528,11406,7530,11418,7528,11428,7521,11434,7512,11436,7500xm11499,1601l11496,1589,11490,1580,11480,1573,11469,1571,11457,1573,11448,1580,11441,1589,11439,1601,11441,1613,11448,1622,11457,1629,11469,1631,11480,1629,11490,1622,11496,1613,11499,1601xm11713,7500l11706,7465,11687,7436,11658,7417,11623,7410,11588,7417,11560,7436,11540,7465,11539,7473,11538,7472,11526,7470,11515,7472,11505,7479,11499,7488,11496,7500,11499,7512,11505,7521,11515,7528,11526,7530,11538,7528,11539,7527,11540,7535,11560,7564,11588,7583,11623,7590,11658,7583,11687,7564,11706,7535,11713,7500xm11776,1601l11769,1566,11749,1537,11721,1518,11686,1511,11651,1518,11622,1537,11603,1566,11601,1574,11600,1573,11589,1571,11577,1573,11568,1580,11561,1589,11559,1601,11561,1613,11568,1622,11577,1629,11589,1631,11600,1629,11601,1628,11603,1636,11622,1665,11651,1684,11686,1691,11721,1684,11749,1665,11769,1636,11776,1601xm11842,4054l11837,4042,11829,4021,11804,3997,11772,3984,11737,3984,11704,3997,11679,4022,11666,4053,11666,4089,11679,4122,11704,4147,11736,4160,11771,4160,11804,4146,11829,4122,11837,4101,11842,4090,11842,4054xm11901,4055l11901,4042,11897,4032,11888,4024,11878,4019,11866,4019,11855,4024,11847,4032,11842,4042,11843,4055,11847,4065,11855,4073,11866,4078,11878,4078,11889,4073,11897,4065,11901,4055xm12019,4031l12019,4019,12014,4008,12006,4000,11996,3996,11984,3996,11984,3996,11973,4000,11965,4009,11960,4019,11960,4031,11965,4042,11973,4050,11984,4055,11995,4055,12006,4050,12014,4042,12019,4031xm12137,4008l12137,3996,12132,3985,12124,3977,12113,3973,12102,3973,12091,3977,12083,3985,12078,3996,12078,4008,12083,4019,12091,4027,12101,4031,12113,4032,12124,4027,12132,4019,12137,4008xm12255,3985l12254,3973,12250,3962,12242,3954,12231,3949,12219,3949,12208,3954,12200,3962,12196,3973,12196,3985,12200,3996,12209,4004,12219,4008,12231,4008,12242,4004,12250,3995,12255,3985xm12372,3962l12372,3949,12368,3939,12360,3931,12349,3926,12337,3926,12326,3931,12318,3939,12314,3949,12314,3962,12318,3972,12326,3980,12337,3985,12349,3985,12360,3980,12368,3972,12372,3962xm12490,3938l12490,3926,12486,3916,12477,3907,12467,3903,12455,3903,12444,3907,12436,3916,12431,3926,12432,3938,12436,3949,12444,3957,12455,3962,12467,3962,12478,3957,12486,3949,12490,3938xm12761,3873l12747,3840,12723,3816,12691,3802,12655,3802,12622,3816,12598,3840,12585,3872,12585,3880,12585,3880,12573,3880,12562,3884,12554,3892,12549,3903,12549,3915,12554,3926,12562,3934,12572,3938,12584,3939,12595,3934,12598,3941,12623,3965,12654,3979,12690,3979,12723,3965,12747,3941,12761,3909,12761,387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15" o:spid="_x0000_s1415" o:spt="75" type="#_x0000_t75" style="position:absolute;left:6780;top:3082;height:1240;width:4744;" filled="f" o:preferrelative="t" stroked="f" coordsize="21600,21600">
              <v:path/>
              <v:fill on="f" focussize="0,0"/>
              <v:stroke on="f" joinstyle="miter"/>
              <v:imagedata r:id="rId60" o:title=""/>
              <o:lock v:ext="edit" aspectratio="t"/>
            </v:shape>
            <v:shape id="_x0000_s1416" o:spid="_x0000_s1416" o:spt="75" type="#_x0000_t75" style="position:absolute;left:6513;top:3915;height:1240;width:5282;" filled="f" o:preferrelative="t" stroked="f" coordsize="21600,21600">
              <v:path/>
              <v:fill on="f" focussize="0,0"/>
              <v:stroke on="f" joinstyle="miter"/>
              <v:imagedata r:id="rId61" o:title=""/>
              <o:lock v:ext="edit" aspectratio="t"/>
            </v:shape>
            <v:shape id="_x0000_s1417" o:spid="_x0000_s1417" o:spt="75" type="#_x0000_t75" style="position:absolute;left:7101;top:4748;height:1240;width:3969;" filled="f" o:preferrelative="t" stroked="f" coordsize="21600,21600">
              <v:path/>
              <v:fill on="f" focussize="0,0"/>
              <v:stroke on="f" joinstyle="miter"/>
              <v:imagedata r:id="rId62" o:title=""/>
              <o:lock v:ext="edit" aspectratio="t"/>
            </v:shape>
            <v:shape id="_x0000_s1418" o:spid="_x0000_s1418" o:spt="75" type="#_x0000_t75" style="position:absolute;left:11917;top:7297;height:732;width:718;" filled="f" o:preferrelative="t" stroked="f" coordsize="21600,21600">
              <v:path/>
              <v:fill on="f" focussize="0,0"/>
              <v:stroke on="f" joinstyle="miter"/>
              <v:imagedata r:id="rId63" o:title=""/>
              <o:lock v:ext="edit" aspectratio="t"/>
            </v:shape>
            <v:shape id="_x0000_s1419" o:spid="_x0000_s1419" o:spt="100" style="position:absolute;left:8971;top:1522;height:581;width:181;" fillcolor="#000000" filled="t" stroked="f" coordorigin="8971,1523" coordsize="181,581" adj="" path="m9061,1703l9050,1705,9040,1712,9034,1721,9031,1733,9034,1745,9040,1754,9050,1761,9061,1763,9073,1761,9083,1754,9089,1745,9091,1733,9091,1733,9089,1721,9083,1712,9073,1705,9061,1703xm9062,1523l9027,1530,8998,1549,8979,1578,8972,1613,8979,1648,8998,1677,9026,1696,9061,1703,9097,1696,9125,1677,9145,1648,9146,1643,9062,1643,9050,1641,9040,1634,9034,1625,9032,1613,9034,1601,9040,1592,9050,1585,9062,1583,9146,1583,9145,1578,9125,1549,9097,1530,9062,1523xm9062,1583l9050,1585,9040,1592,9034,1601,9032,1613,9034,1625,9040,1634,9050,1641,9062,1643,9073,1641,9083,1634,9089,1625,9092,1613,9089,1601,9083,1592,9073,1585,9062,1583xm9146,1583l9062,1583,9073,1585,9083,1592,9089,1601,9092,1613,9089,1625,9083,1634,9073,1641,9062,1643,9146,1643,9152,1613,9146,1583xm9061,1823l9050,1825,9040,1832,9034,1841,9031,1853,9031,1853,9034,1865,9040,1874,9050,1881,9061,1883,9073,1881,9083,1874,9089,1865,9091,1853,9089,1841,9083,1832,9073,1825,9061,1823xm9061,1924l9026,1931,8998,1950,8978,1979,8971,2014,8978,2049,8998,2078,9026,2097,9061,2104,9096,2097,9125,2078,9144,2049,9151,2014,9149,2003,9061,2003,9050,2001,9040,1994,9034,1985,9031,1973,9034,1961,9040,1952,9050,1945,9061,1943,9114,1943,9096,1931,9061,1924xm9061,1943l9050,1945,9040,1952,9034,1961,9031,1973,9034,1985,9040,1994,9050,2001,9061,2003,9073,2001,9082,1994,9089,1985,9091,1973,9089,1961,9082,1952,9073,1945,9061,1943xm9114,1943l9061,1943,9073,1945,9082,1952,9089,1961,9091,1973,9089,1985,9082,1994,9073,2001,9061,2003,9149,2003,9144,1979,9125,1950,9114,194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20" o:spid="_x0000_s1420" o:spt="75" type="#_x0000_t75" style="position:absolute;left:11904;top:1218;height:852;width:848;" filled="f" o:preferrelative="t" stroked="f" coordsize="21600,21600">
              <v:path/>
              <v:fill on="f" focussize="0,0"/>
              <v:stroke on="f" joinstyle="miter"/>
              <v:imagedata r:id="rId64" o:title=""/>
              <o:lock v:ext="edit" aspectratio="t"/>
            </v:shape>
            <v:shape id="_x0000_s1421" o:spid="_x0000_s1421" o:spt="75" type="#_x0000_t75" style="position:absolute;left:8443;top:454;height:931;width:1022;" filled="f" o:preferrelative="t" stroked="f" coordsize="21600,21600">
              <v:path/>
              <v:fill on="f" focussize="0,0"/>
              <v:stroke on="f" joinstyle="miter"/>
              <v:imagedata r:id="rId65" o:title=""/>
              <o:lock v:ext="edit" aspectratio="t"/>
            </v:shape>
            <v:shape id="_x0000_s1422" o:spid="_x0000_s1422" o:spt="75" type="#_x0000_t75" style="position:absolute;left:5330;top:7071;height:1025;width:1023;" filled="f" o:preferrelative="t" stroked="f" coordsize="21600,21600">
              <v:path/>
              <v:fill on="f" focussize="0,0"/>
              <v:stroke on="f" joinstyle="miter"/>
              <v:imagedata r:id="rId66" o:title=""/>
              <o:lock v:ext="edit" aspectratio="t"/>
            </v:shape>
            <v:shape id="_x0000_s1423" o:spid="_x0000_s1423" o:spt="75" type="#_x0000_t75" style="position:absolute;left:8563;top:7479;height:783;width:780;" filled="f" o:preferrelative="t" stroked="f" coordsize="21600,21600">
              <v:path/>
              <v:fill on="f" focussize="0,0"/>
              <v:stroke on="f" joinstyle="miter"/>
              <v:imagedata r:id="rId67" o:title=""/>
              <o:lock v:ext="edit" aspectratio="t"/>
            </v:shape>
            <v:shape id="_x0000_s1424" o:spid="_x0000_s1424" o:spt="100" style="position:absolute;left:8971;top:5577;height:1927;width:3465;" fillcolor="#000000" filled="t" stroked="f" coordorigin="8971,5578" coordsize="3465,1927" adj="" path="m9091,7253l9089,7241,9083,7232,9073,7225,9061,7223,9050,7225,9040,7232,9034,7241,9031,7253,9034,7265,9040,7274,9050,7281,9061,7283,9073,7281,9083,7274,9089,7265,9091,7253xm9091,7133l9089,7121,9083,7112,9073,7105,9061,7103,9050,7105,9040,7112,9034,7121,9031,7133,9034,7145,9040,7154,9050,7161,9061,7163,9073,7161,9083,7154,9089,7145,9091,7133xm9151,7414l9149,7403,9144,7379,9125,7350,9114,7343,9096,7331,9061,7324,9061,7343,9050,7345,9050,7345,9061,7343,9061,7324,9026,7331,8998,7350,8978,7379,8971,7414,8978,7449,8998,7478,9026,7497,9061,7504,9096,7497,9125,7478,9144,7449,9151,7414xm9152,7013l9146,6983,9145,6978,9125,6949,9097,6930,9062,6923,9027,6930,8998,6949,8979,6978,8972,7013,8979,7048,8998,7076,9026,7096,9061,7103,9097,7096,9125,7077,9145,7048,9146,7043,9152,7013xm11562,5650l11557,5637,11549,5618,11526,5593,11493,5579,11457,5578,11425,5590,11400,5614,11385,5647,11385,5672,11385,5683,11397,5715,11421,5740,11453,5754,11489,5755,11521,5743,11546,5719,11557,5696,11561,5686,11562,5660,11562,5650xm11620,5688l11616,5677,11608,5669,11597,5664,11585,5663,11574,5668,11566,5676,11561,5686,11561,5698,11565,5709,11573,5717,11584,5722,11596,5723,11606,5718,11615,5711,11620,5700,11620,5688xm11737,5714l11733,5703,11725,5695,11714,5690,11702,5690,11691,5694,11683,5702,11678,5713,11678,5725,11682,5736,11690,5744,11701,5749,11713,5749,11723,5745,11732,5737,11737,5726,11737,5714xm11854,5741l11850,5730,11842,5722,11831,5717,11819,5716,11808,5721,11800,5728,11795,5739,11795,5751,11799,5762,11807,5770,11818,5775,11830,5776,11841,5771,11849,5763,11854,5753,11854,5741xm11971,5767l11967,5756,11959,5748,11948,5743,11936,5743,11926,5747,11917,5755,11912,5766,11912,5778,11916,5788,11924,5797,11935,5802,11947,5802,11958,5798,11966,5790,11971,5779,11971,5767xm12088,5794l12084,5783,12076,5775,12065,5770,12053,5769,12043,5774,12034,5781,12029,5792,12029,5804,12033,5815,12041,5823,12052,5828,12064,5828,12075,5824,12083,5816,12088,5806,12088,5794xm12205,5820l12201,5809,12193,5801,12182,5796,12170,5796,12160,5800,12151,5808,12147,5819,12146,5831,12150,5841,12158,5850,12169,5855,12181,5855,12192,5851,12200,5843,12205,5832,12205,5820xm12436,5848l12426,5822,12423,5816,12400,5791,12367,5776,12331,5775,12299,5788,12274,5812,12259,5844,12259,5880,12271,5912,12295,5937,12327,5952,12363,5953,12395,5940,12420,5917,12435,5884,12435,5881,12436,584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25" o:spid="_x0000_s1425" o:spt="75" type="#_x0000_t75" style="position:absolute;left:12513;top:5499;height:768;width:768;" filled="f" o:preferrelative="t" stroked="f" coordsize="21600,21600">
              <v:path/>
              <v:fill on="f" focussize="0,0"/>
              <v:stroke on="f" joinstyle="miter"/>
              <v:imagedata r:id="rId68" o:title=""/>
              <o:lock v:ext="edit" aspectratio="t"/>
            </v:shape>
          </v:group>
        </w:pict>
      </w:r>
      <w:r>
        <w:rPr>
          <w:rFonts w:ascii="Arial" w:hAnsi="Arial"/>
          <w:b/>
          <w:w w:val="80"/>
          <w:sz w:val="34"/>
        </w:rPr>
        <w:t>по</w:t>
      </w:r>
      <w:r>
        <w:rPr>
          <w:rFonts w:ascii="Arial" w:hAnsi="Arial"/>
          <w:b/>
          <w:spacing w:val="47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сопровождению</w:t>
      </w:r>
      <w:r>
        <w:rPr>
          <w:rFonts w:ascii="Arial" w:hAnsi="Arial"/>
          <w:b/>
          <w:spacing w:val="36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педагогических</w:t>
      </w:r>
      <w:r>
        <w:rPr>
          <w:rFonts w:ascii="Arial" w:hAnsi="Arial"/>
          <w:b/>
          <w:spacing w:val="47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работников</w:t>
      </w:r>
    </w:p>
    <w:p>
      <w:pPr>
        <w:pStyle w:val="12"/>
        <w:rPr>
          <w:rFonts w:ascii="Arial"/>
          <w:b/>
          <w:sz w:val="38"/>
        </w:rPr>
      </w:pPr>
    </w:p>
    <w:p>
      <w:pPr>
        <w:pStyle w:val="12"/>
        <w:rPr>
          <w:rFonts w:ascii="Arial"/>
          <w:b/>
          <w:sz w:val="38"/>
        </w:rPr>
      </w:pPr>
    </w:p>
    <w:p>
      <w:pPr>
        <w:pStyle w:val="12"/>
        <w:rPr>
          <w:rFonts w:ascii="Arial"/>
          <w:b/>
          <w:sz w:val="38"/>
        </w:rPr>
      </w:pPr>
    </w:p>
    <w:p>
      <w:pPr>
        <w:pStyle w:val="12"/>
        <w:rPr>
          <w:rFonts w:ascii="Arial"/>
          <w:b/>
          <w:sz w:val="38"/>
        </w:rPr>
      </w:pPr>
    </w:p>
    <w:p>
      <w:pPr>
        <w:pStyle w:val="12"/>
        <w:rPr>
          <w:rFonts w:ascii="Arial"/>
          <w:b/>
          <w:sz w:val="38"/>
        </w:rPr>
      </w:pPr>
    </w:p>
    <w:p>
      <w:pPr>
        <w:pStyle w:val="12"/>
        <w:rPr>
          <w:rFonts w:ascii="Arial"/>
          <w:b/>
          <w:sz w:val="38"/>
        </w:rPr>
      </w:pPr>
    </w:p>
    <w:p>
      <w:pPr>
        <w:spacing w:before="257" w:line="309" w:lineRule="auto"/>
        <w:ind w:left="1484" w:firstLine="266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w w:val="80"/>
          <w:sz w:val="56"/>
        </w:rPr>
        <w:t>АНАЛИЗ</w:t>
      </w:r>
      <w:r>
        <w:rPr>
          <w:rFonts w:ascii="Arial" w:hAnsi="Arial"/>
          <w:b/>
          <w:color w:val="FFFFFF"/>
          <w:spacing w:val="27"/>
          <w:w w:val="80"/>
          <w:sz w:val="56"/>
        </w:rPr>
        <w:t xml:space="preserve"> </w:t>
      </w:r>
      <w:r>
        <w:rPr>
          <w:rFonts w:ascii="Arial" w:hAnsi="Arial"/>
          <w:b/>
          <w:color w:val="FFFFFF"/>
          <w:w w:val="80"/>
          <w:sz w:val="56"/>
        </w:rPr>
        <w:t>РС</w:t>
      </w:r>
      <w:r>
        <w:rPr>
          <w:rFonts w:ascii="Arial" w:hAnsi="Arial"/>
          <w:b/>
          <w:color w:val="FFFFFF"/>
          <w:spacing w:val="25"/>
          <w:w w:val="80"/>
          <w:sz w:val="56"/>
        </w:rPr>
        <w:t xml:space="preserve"> </w:t>
      </w:r>
      <w:r>
        <w:rPr>
          <w:rFonts w:ascii="Arial" w:hAnsi="Arial"/>
          <w:b/>
          <w:color w:val="FFFFFF"/>
          <w:w w:val="80"/>
          <w:sz w:val="56"/>
        </w:rPr>
        <w:t>НМС</w:t>
      </w:r>
      <w:r>
        <w:rPr>
          <w:rFonts w:ascii="Arial" w:hAnsi="Arial"/>
          <w:b/>
          <w:color w:val="FFFFFF"/>
          <w:spacing w:val="1"/>
          <w:w w:val="80"/>
          <w:sz w:val="56"/>
        </w:rPr>
        <w:t xml:space="preserve"> </w:t>
      </w:r>
      <w:r>
        <w:rPr>
          <w:rFonts w:ascii="Arial" w:hAnsi="Arial"/>
          <w:b/>
          <w:color w:val="FFFFFF"/>
          <w:w w:val="80"/>
          <w:sz w:val="56"/>
        </w:rPr>
        <w:t>ПЕДАГОГИЧЕСКИХ</w:t>
      </w:r>
    </w:p>
    <w:p>
      <w:pPr>
        <w:spacing w:before="5"/>
        <w:ind w:left="2072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w w:val="90"/>
          <w:sz w:val="56"/>
        </w:rPr>
        <w:t>РАБОТНИКОВ</w:t>
      </w:r>
    </w:p>
    <w:p>
      <w:pPr>
        <w:pStyle w:val="12"/>
        <w:rPr>
          <w:rFonts w:ascii="Arial"/>
          <w:b/>
          <w:sz w:val="64"/>
        </w:rPr>
      </w:pPr>
    </w:p>
    <w:p>
      <w:pPr>
        <w:pStyle w:val="12"/>
        <w:rPr>
          <w:rFonts w:ascii="Arial"/>
          <w:b/>
          <w:sz w:val="64"/>
        </w:rPr>
      </w:pPr>
    </w:p>
    <w:p>
      <w:pPr>
        <w:pStyle w:val="12"/>
        <w:rPr>
          <w:rFonts w:ascii="Arial"/>
          <w:b/>
          <w:sz w:val="64"/>
        </w:rPr>
      </w:pPr>
    </w:p>
    <w:p>
      <w:pPr>
        <w:spacing w:before="445" w:line="390" w:lineRule="exact"/>
        <w:ind w:left="516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План</w:t>
      </w:r>
      <w:r>
        <w:rPr>
          <w:rFonts w:ascii="Arial" w:hAnsi="Arial"/>
          <w:b/>
          <w:spacing w:val="24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мероприятий</w:t>
      </w:r>
    </w:p>
    <w:p>
      <w:pPr>
        <w:spacing w:line="390" w:lineRule="exact"/>
        <w:ind w:left="513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по</w:t>
      </w:r>
      <w:r>
        <w:rPr>
          <w:rFonts w:ascii="Arial" w:hAnsi="Arial"/>
          <w:b/>
          <w:spacing w:val="23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организации</w:t>
      </w:r>
      <w:r>
        <w:rPr>
          <w:rFonts w:ascii="Arial" w:hAnsi="Arial"/>
          <w:b/>
          <w:spacing w:val="17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НМС</w:t>
      </w:r>
      <w:r>
        <w:rPr>
          <w:rFonts w:ascii="Arial" w:hAnsi="Arial"/>
          <w:b/>
          <w:spacing w:val="17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региона</w:t>
      </w:r>
    </w:p>
    <w:p>
      <w:pPr>
        <w:pStyle w:val="12"/>
        <w:rPr>
          <w:rFonts w:ascii="Arial"/>
          <w:b/>
          <w:sz w:val="38"/>
        </w:rPr>
      </w:pPr>
      <w:r>
        <w:br w:type="column"/>
      </w:r>
    </w:p>
    <w:p>
      <w:pPr>
        <w:pStyle w:val="12"/>
        <w:rPr>
          <w:rFonts w:ascii="Arial"/>
          <w:b/>
          <w:sz w:val="38"/>
        </w:rPr>
      </w:pPr>
    </w:p>
    <w:p>
      <w:pPr>
        <w:pStyle w:val="12"/>
        <w:rPr>
          <w:rFonts w:ascii="Arial"/>
          <w:b/>
          <w:sz w:val="33"/>
        </w:rPr>
      </w:pPr>
    </w:p>
    <w:p>
      <w:pPr>
        <w:spacing w:before="1" w:line="237" w:lineRule="auto"/>
        <w:ind w:left="366" w:right="2643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Анализ</w:t>
      </w:r>
      <w:r>
        <w:rPr>
          <w:rFonts w:ascii="Arial" w:hAnsi="Arial"/>
          <w:b/>
          <w:spacing w:val="36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результатов</w:t>
      </w:r>
      <w:r>
        <w:rPr>
          <w:rFonts w:ascii="Arial" w:hAnsi="Arial"/>
          <w:b/>
          <w:spacing w:val="40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ГИА</w:t>
      </w:r>
      <w:r>
        <w:rPr>
          <w:rFonts w:ascii="Arial" w:hAnsi="Arial"/>
          <w:b/>
          <w:spacing w:val="-72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в</w:t>
      </w:r>
      <w:r>
        <w:rPr>
          <w:rFonts w:ascii="Arial" w:hAnsi="Arial"/>
          <w:b/>
          <w:spacing w:val="8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разрезе</w:t>
      </w:r>
      <w:r>
        <w:rPr>
          <w:rFonts w:ascii="Arial" w:hAnsi="Arial"/>
          <w:b/>
          <w:spacing w:val="8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предметов</w:t>
      </w:r>
    </w:p>
    <w:p>
      <w:pPr>
        <w:spacing w:line="389" w:lineRule="exact"/>
        <w:ind w:left="366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по</w:t>
      </w:r>
      <w:r>
        <w:rPr>
          <w:rFonts w:ascii="Arial" w:hAnsi="Arial"/>
          <w:b/>
          <w:spacing w:val="14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региону</w:t>
      </w:r>
      <w:r>
        <w:rPr>
          <w:rFonts w:ascii="Arial" w:hAnsi="Arial"/>
          <w:b/>
          <w:spacing w:val="10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в</w:t>
      </w:r>
      <w:r>
        <w:rPr>
          <w:rFonts w:ascii="Arial" w:hAnsi="Arial"/>
          <w:b/>
          <w:spacing w:val="15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сравнении</w:t>
      </w:r>
      <w:r>
        <w:rPr>
          <w:rFonts w:ascii="Arial" w:hAnsi="Arial"/>
          <w:b/>
          <w:spacing w:val="10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с</w:t>
      </w:r>
      <w:r>
        <w:rPr>
          <w:rFonts w:ascii="Arial" w:hAnsi="Arial"/>
          <w:b/>
          <w:spacing w:val="16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РФ</w:t>
      </w:r>
    </w:p>
    <w:p>
      <w:pPr>
        <w:spacing w:before="225" w:line="225" w:lineRule="auto"/>
        <w:ind w:left="366" w:right="57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Наличие</w:t>
      </w:r>
      <w:r>
        <w:rPr>
          <w:rFonts w:ascii="Arial" w:hAnsi="Arial"/>
          <w:b/>
          <w:spacing w:val="39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ШНОР,</w:t>
      </w:r>
      <w:r>
        <w:rPr>
          <w:rFonts w:ascii="Arial" w:hAnsi="Arial"/>
          <w:b/>
          <w:spacing w:val="36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причины</w:t>
      </w:r>
      <w:r>
        <w:rPr>
          <w:rFonts w:ascii="Arial" w:hAnsi="Arial"/>
          <w:b/>
          <w:spacing w:val="44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появления,</w:t>
      </w:r>
      <w:r>
        <w:rPr>
          <w:rFonts w:ascii="Arial" w:hAnsi="Arial"/>
          <w:b/>
          <w:spacing w:val="-72"/>
          <w:w w:val="80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работа</w:t>
      </w:r>
      <w:r>
        <w:rPr>
          <w:rFonts w:ascii="Arial" w:hAnsi="Arial"/>
          <w:b/>
          <w:spacing w:val="-9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по</w:t>
      </w:r>
      <w:r>
        <w:rPr>
          <w:rFonts w:ascii="Arial" w:hAnsi="Arial"/>
          <w:b/>
          <w:spacing w:val="-7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выявлению</w:t>
      </w:r>
    </w:p>
    <w:p>
      <w:pPr>
        <w:spacing w:line="371" w:lineRule="exact"/>
        <w:ind w:left="366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региональных</w:t>
      </w:r>
      <w:r>
        <w:rPr>
          <w:rFonts w:ascii="Arial" w:hAnsi="Arial"/>
          <w:b/>
          <w:spacing w:val="27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проблем</w:t>
      </w:r>
    </w:p>
    <w:p>
      <w:pPr>
        <w:spacing w:before="291"/>
        <w:ind w:left="264"/>
        <w:rPr>
          <w:rFonts w:ascii="Arial" w:hAnsi="Arial"/>
          <w:b/>
          <w:sz w:val="34"/>
        </w:rPr>
      </w:pPr>
      <w:r>
        <w:rPr>
          <w:position w:val="-23"/>
        </w:rPr>
        <w:drawing>
          <wp:inline distT="0" distB="0" distL="0" distR="0">
            <wp:extent cx="494030" cy="494030"/>
            <wp:effectExtent l="0" t="0" r="0" b="0"/>
            <wp:docPr id="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5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4" cy="4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Arial" w:hAnsi="Arial"/>
          <w:b/>
          <w:w w:val="90"/>
          <w:sz w:val="34"/>
        </w:rPr>
        <w:t>Наставничество</w:t>
      </w:r>
    </w:p>
    <w:p>
      <w:pPr>
        <w:pStyle w:val="12"/>
        <w:spacing w:before="11"/>
        <w:rPr>
          <w:rFonts w:ascii="Arial"/>
          <w:b/>
          <w:sz w:val="80"/>
        </w:rPr>
      </w:pPr>
    </w:p>
    <w:p>
      <w:pPr>
        <w:spacing w:line="379" w:lineRule="exact"/>
        <w:ind w:left="840"/>
        <w:rPr>
          <w:rFonts w:ascii="Arial" w:hAnsi="Arial"/>
          <w:b/>
          <w:sz w:val="34"/>
        </w:rPr>
      </w:pPr>
      <w:r>
        <w:rPr>
          <w:rFonts w:ascii="Arial" w:hAnsi="Arial"/>
          <w:b/>
          <w:w w:val="90"/>
          <w:sz w:val="34"/>
        </w:rPr>
        <w:t>Мероприятия,</w:t>
      </w:r>
    </w:p>
    <w:p>
      <w:pPr>
        <w:spacing w:before="7" w:line="225" w:lineRule="auto"/>
        <w:ind w:left="840" w:right="1488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методические</w:t>
      </w:r>
      <w:r>
        <w:rPr>
          <w:rFonts w:ascii="Arial" w:hAnsi="Arial"/>
          <w:b/>
          <w:spacing w:val="8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рекомендации</w:t>
      </w:r>
      <w:r>
        <w:rPr>
          <w:rFonts w:ascii="Arial" w:hAnsi="Arial"/>
          <w:b/>
          <w:spacing w:val="-73"/>
          <w:w w:val="80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по</w:t>
      </w:r>
      <w:r>
        <w:rPr>
          <w:rFonts w:ascii="Arial" w:hAnsi="Arial"/>
          <w:b/>
          <w:spacing w:val="-7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реализации</w:t>
      </w:r>
    </w:p>
    <w:p>
      <w:pPr>
        <w:spacing w:line="371" w:lineRule="exact"/>
        <w:ind w:left="840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обновленных</w:t>
      </w:r>
      <w:r>
        <w:rPr>
          <w:rFonts w:ascii="Arial" w:hAnsi="Arial"/>
          <w:b/>
          <w:spacing w:val="29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ФГОС</w:t>
      </w:r>
    </w:p>
    <w:p>
      <w:pPr>
        <w:pStyle w:val="12"/>
        <w:rPr>
          <w:rFonts w:ascii="Arial"/>
          <w:b/>
          <w:sz w:val="38"/>
        </w:rPr>
      </w:pPr>
    </w:p>
    <w:p>
      <w:pPr>
        <w:spacing w:before="299"/>
        <w:ind w:left="229"/>
        <w:rPr>
          <w:rFonts w:ascii="Arial" w:hAnsi="Arial"/>
          <w:b/>
          <w:sz w:val="34"/>
        </w:rPr>
      </w:pPr>
      <w:r>
        <w:rPr>
          <w:rFonts w:ascii="Arial" w:hAnsi="Arial"/>
          <w:b/>
          <w:w w:val="80"/>
          <w:sz w:val="34"/>
        </w:rPr>
        <w:t>Взаимодействие</w:t>
      </w:r>
      <w:r>
        <w:rPr>
          <w:rFonts w:ascii="Arial" w:hAnsi="Arial"/>
          <w:b/>
          <w:spacing w:val="19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ЦНППМ</w:t>
      </w:r>
      <w:r>
        <w:rPr>
          <w:rFonts w:ascii="Arial" w:hAnsi="Arial"/>
          <w:b/>
          <w:spacing w:val="19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с</w:t>
      </w:r>
      <w:r>
        <w:rPr>
          <w:rFonts w:ascii="Arial" w:hAnsi="Arial"/>
          <w:b/>
          <w:spacing w:val="27"/>
          <w:w w:val="80"/>
          <w:sz w:val="34"/>
        </w:rPr>
        <w:t xml:space="preserve"> </w:t>
      </w:r>
      <w:r>
        <w:rPr>
          <w:rFonts w:ascii="Arial" w:hAnsi="Arial"/>
          <w:b/>
          <w:w w:val="80"/>
          <w:sz w:val="34"/>
        </w:rPr>
        <w:t>НМЦ</w:t>
      </w:r>
    </w:p>
    <w:p>
      <w:pPr>
        <w:pStyle w:val="12"/>
        <w:rPr>
          <w:rFonts w:ascii="Arial"/>
          <w:b/>
          <w:sz w:val="38"/>
        </w:rPr>
      </w:pPr>
    </w:p>
    <w:p>
      <w:pPr>
        <w:spacing w:before="304"/>
        <w:ind w:right="242"/>
        <w:jc w:val="right"/>
        <w:rPr>
          <w:sz w:val="24"/>
        </w:rPr>
      </w:pPr>
      <w:r>
        <w:rPr>
          <w:color w:val="888888"/>
          <w:w w:val="90"/>
          <w:sz w:val="24"/>
        </w:rPr>
        <w:t>12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5339" w:space="40"/>
            <w:col w:w="7170" w:space="39"/>
            <w:col w:w="6612"/>
          </w:cols>
        </w:sectPr>
      </w:pPr>
    </w:p>
    <w:p>
      <w:pPr>
        <w:pStyle w:val="12"/>
        <w:spacing w:before="1"/>
        <w:rPr>
          <w:sz w:val="17"/>
        </w:rPr>
      </w:pPr>
    </w:p>
    <w:p>
      <w:pPr>
        <w:spacing w:before="99" w:line="249" w:lineRule="auto"/>
        <w:ind w:left="458"/>
        <w:rPr>
          <w:rFonts w:ascii="Arial" w:hAnsi="Arial"/>
          <w:b/>
          <w:sz w:val="76"/>
        </w:rPr>
      </w:pPr>
      <w:r>
        <w:pict>
          <v:shape id="_x0000_s1426" o:spid="_x0000_s1426" style="position:absolute;left:0pt;margin-left:12.4pt;margin-top:-9.65pt;height:98.05pt;width:423pt;mso-position-horizontal-relative:page;z-index:-251590656;mso-width-relative:page;mso-height-relative:page;" fillcolor="#00AFEF" filled="t" stroked="f" coordorigin="249,-193" coordsize="8460,1961" path="m8708,-193l249,-193,271,-167,317,-114,365,-61,412,-9,461,43,510,94,560,145,610,195,661,244,713,292,765,340,818,387,872,434,926,480,981,525,1036,569,1092,613,1149,656,1206,698,1263,740,1321,781,1380,821,1439,861,1499,899,1559,937,1620,975,1681,1011,1743,1047,1806,1082,1868,1116,1932,1149,1995,1182,2060,1213,2124,1244,2190,1274,2255,1304,2321,1332,2388,1360,2455,1386,2522,1412,2590,1437,2658,1462,2727,1485,2796,1507,2865,1529,2935,1550,3005,1570,3076,1588,3147,1606,3218,1624,3290,1640,3362,1655,3434,1669,3507,1683,3580,1695,3653,1706,3726,1717,3800,1726,3875,1735,3949,1743,4024,1749,4099,1755,4174,1759,4250,1763,4326,1765,4402,1767,4478,1767,4555,1767,4631,1765,4707,1763,4782,1759,4858,1755,4933,1749,5008,1743,5082,1735,5156,1726,5230,1717,5304,1706,5377,1695,5450,1683,5523,1669,5595,1655,5667,1640,5739,1624,5810,1606,5881,1588,5952,1570,6022,1550,6092,1529,6161,1507,6230,1485,6299,1462,6367,1437,6435,1412,6502,1386,6569,1360,6635,1332,6702,1304,6767,1274,6832,1244,6897,1213,6961,1182,7025,1149,7088,1116,7151,1082,7214,1047,7275,1011,7337,975,7398,937,7458,899,7518,861,7577,821,7635,781,7694,740,7751,698,7808,656,7865,613,7921,569,7976,525,8031,480,8085,434,8138,387,8191,340,8244,292,8295,244,8346,195,8397,145,8447,94,8496,43,8544,-9,8592,-61,8640,-114,8686,-167,8708,-19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rFonts w:ascii="Arial" w:hAnsi="Arial"/>
          <w:b/>
          <w:w w:val="80"/>
          <w:sz w:val="76"/>
        </w:rPr>
        <w:t>Анализ</w:t>
      </w:r>
      <w:r>
        <w:rPr>
          <w:rFonts w:ascii="Arial" w:hAnsi="Arial"/>
          <w:b/>
          <w:spacing w:val="149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региональной</w:t>
      </w:r>
      <w:r>
        <w:rPr>
          <w:rFonts w:ascii="Arial" w:hAnsi="Arial"/>
          <w:b/>
          <w:spacing w:val="135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системы</w:t>
      </w:r>
      <w:r>
        <w:rPr>
          <w:rFonts w:ascii="Arial" w:hAnsi="Arial"/>
          <w:b/>
          <w:spacing w:val="143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научно-методического</w:t>
      </w:r>
      <w:r>
        <w:rPr>
          <w:rFonts w:ascii="Arial" w:hAnsi="Arial"/>
          <w:b/>
          <w:spacing w:val="-166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сопровождения</w:t>
      </w:r>
      <w:r>
        <w:rPr>
          <w:rFonts w:ascii="Arial" w:hAnsi="Arial"/>
          <w:b/>
          <w:spacing w:val="8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педагогических</w:t>
      </w:r>
      <w:r>
        <w:rPr>
          <w:rFonts w:ascii="Arial" w:hAnsi="Arial"/>
          <w:b/>
          <w:spacing w:val="16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работников</w:t>
      </w:r>
    </w:p>
    <w:p>
      <w:pPr>
        <w:pStyle w:val="12"/>
        <w:spacing w:before="5"/>
        <w:rPr>
          <w:rFonts w:ascii="Arial"/>
          <w:b/>
          <w:sz w:val="23"/>
        </w:rPr>
      </w:pPr>
    </w:p>
    <w:tbl>
      <w:tblPr>
        <w:tblStyle w:val="11"/>
        <w:tblW w:w="0" w:type="auto"/>
        <w:tblInd w:w="324" w:type="dxa"/>
        <w:tblBorders>
          <w:top w:val="single" w:color="2286AE" w:sz="8" w:space="0"/>
          <w:left w:val="single" w:color="2286AE" w:sz="8" w:space="0"/>
          <w:bottom w:val="single" w:color="2286AE" w:sz="8" w:space="0"/>
          <w:right w:val="single" w:color="2286AE" w:sz="8" w:space="0"/>
          <w:insideH w:val="single" w:color="2286AE" w:sz="8" w:space="0"/>
          <w:insideV w:val="single" w:color="2286AE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6"/>
        <w:gridCol w:w="4549"/>
        <w:gridCol w:w="13334"/>
      </w:tblGrid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736" w:type="dxa"/>
            <w:tcBorders>
              <w:right w:val="single" w:color="5B9BD4" w:sz="8" w:space="0"/>
            </w:tcBorders>
          </w:tcPr>
          <w:p>
            <w:pPr>
              <w:pStyle w:val="15"/>
              <w:spacing w:before="78"/>
              <w:ind w:left="20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1"/>
                <w:sz w:val="36"/>
              </w:rPr>
              <w:t>№</w:t>
            </w:r>
          </w:p>
        </w:tc>
        <w:tc>
          <w:tcPr>
            <w:tcW w:w="4549" w:type="dxa"/>
            <w:tcBorders>
              <w:left w:val="single" w:color="5B9BD4" w:sz="8" w:space="0"/>
              <w:right w:val="single" w:color="5B9BD4" w:sz="8" w:space="0"/>
            </w:tcBorders>
          </w:tcPr>
          <w:p>
            <w:pPr>
              <w:pStyle w:val="15"/>
              <w:spacing w:before="78"/>
              <w:ind w:left="1680" w:right="1659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Раздел</w:t>
            </w:r>
          </w:p>
        </w:tc>
        <w:tc>
          <w:tcPr>
            <w:tcW w:w="13334" w:type="dxa"/>
            <w:tcBorders>
              <w:left w:val="single" w:color="5B9BD4" w:sz="8" w:space="0"/>
            </w:tcBorders>
          </w:tcPr>
          <w:p>
            <w:pPr>
              <w:pStyle w:val="15"/>
              <w:spacing w:before="78"/>
              <w:ind w:left="5882" w:right="5861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Критерии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6" w:hRule="atLeast"/>
        </w:trPr>
        <w:tc>
          <w:tcPr>
            <w:tcW w:w="736" w:type="dxa"/>
            <w:shd w:val="clear" w:color="auto" w:fill="CCEFFB"/>
          </w:tcPr>
          <w:p>
            <w:pPr>
              <w:pStyle w:val="15"/>
              <w:spacing w:before="78"/>
              <w:ind w:left="24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1.</w:t>
            </w:r>
          </w:p>
        </w:tc>
        <w:tc>
          <w:tcPr>
            <w:tcW w:w="4549" w:type="dxa"/>
            <w:shd w:val="clear" w:color="auto" w:fill="CCEFFB"/>
          </w:tcPr>
          <w:p>
            <w:pPr>
              <w:pStyle w:val="15"/>
              <w:spacing w:before="78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Структура</w:t>
            </w:r>
            <w:r>
              <w:rPr>
                <w:rFonts w:ascii="Arial" w:hAnsi="Arial"/>
                <w:b/>
                <w:spacing w:val="21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РС</w:t>
            </w:r>
            <w:r>
              <w:rPr>
                <w:rFonts w:ascii="Arial" w:hAnsi="Arial"/>
                <w:b/>
                <w:spacing w:val="20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НМС</w:t>
            </w:r>
          </w:p>
        </w:tc>
        <w:tc>
          <w:tcPr>
            <w:tcW w:w="13334" w:type="dxa"/>
            <w:shd w:val="clear" w:color="auto" w:fill="CCEFFB"/>
          </w:tcPr>
          <w:p>
            <w:pPr>
              <w:pStyle w:val="15"/>
              <w:numPr>
                <w:ilvl w:val="0"/>
                <w:numId w:val="7"/>
              </w:numPr>
              <w:tabs>
                <w:tab w:val="left" w:pos="596"/>
                <w:tab w:val="left" w:pos="597"/>
              </w:tabs>
              <w:spacing w:before="84" w:line="254" w:lineRule="auto"/>
              <w:ind w:right="1597"/>
              <w:rPr>
                <w:sz w:val="36"/>
              </w:rPr>
            </w:pPr>
            <w:r>
              <w:rPr>
                <w:w w:val="80"/>
                <w:sz w:val="36"/>
              </w:rPr>
              <w:t>Наименование</w:t>
            </w:r>
            <w:r>
              <w:rPr>
                <w:spacing w:val="3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организаций</w:t>
            </w:r>
            <w:r>
              <w:rPr>
                <w:spacing w:val="3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(педвуз</w:t>
            </w:r>
            <w:r>
              <w:rPr>
                <w:spacing w:val="2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(НМЦ),</w:t>
            </w:r>
            <w:r>
              <w:rPr>
                <w:spacing w:val="2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ОДПО,</w:t>
            </w:r>
            <w:r>
              <w:rPr>
                <w:spacing w:val="2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ЦНППМ,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профессиональные</w:t>
            </w:r>
            <w:r>
              <w:rPr>
                <w:spacing w:val="-7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педагогические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сообщества,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РУМО,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методический</w:t>
            </w:r>
            <w:r>
              <w:rPr>
                <w:spacing w:val="1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совет,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органы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местного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самоуправления,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муниципальные методические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объединения,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муниципальные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организации</w:t>
            </w:r>
            <w:r>
              <w:rPr>
                <w:spacing w:val="1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ДПО,</w:t>
            </w:r>
            <w:r>
              <w:rPr>
                <w:spacing w:val="1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муниципальные</w:t>
            </w:r>
            <w:r>
              <w:rPr>
                <w:spacing w:val="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методические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службы,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иное)</w:t>
            </w:r>
          </w:p>
          <w:p>
            <w:pPr>
              <w:pStyle w:val="15"/>
              <w:numPr>
                <w:ilvl w:val="0"/>
                <w:numId w:val="7"/>
              </w:numPr>
              <w:tabs>
                <w:tab w:val="left" w:pos="596"/>
                <w:tab w:val="left" w:pos="597"/>
              </w:tabs>
              <w:rPr>
                <w:sz w:val="36"/>
              </w:rPr>
            </w:pPr>
            <w:r>
              <w:rPr>
                <w:w w:val="80"/>
                <w:sz w:val="36"/>
              </w:rPr>
              <w:t>Совместный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план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работы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организаций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РС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НМС</w:t>
            </w:r>
          </w:p>
          <w:p>
            <w:pPr>
              <w:pStyle w:val="15"/>
              <w:numPr>
                <w:ilvl w:val="0"/>
                <w:numId w:val="7"/>
              </w:numPr>
              <w:tabs>
                <w:tab w:val="left" w:pos="596"/>
                <w:tab w:val="left" w:pos="597"/>
              </w:tabs>
              <w:spacing w:before="24"/>
              <w:rPr>
                <w:sz w:val="36"/>
              </w:rPr>
            </w:pPr>
            <w:r>
              <w:rPr>
                <w:w w:val="80"/>
                <w:sz w:val="36"/>
              </w:rPr>
              <w:t>Совместный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план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работы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</w:t>
            </w:r>
            <w:r>
              <w:rPr>
                <w:spacing w:val="1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субъектами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РФ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4" w:hRule="atLeast"/>
        </w:trPr>
        <w:tc>
          <w:tcPr>
            <w:tcW w:w="736" w:type="dxa"/>
          </w:tcPr>
          <w:p>
            <w:pPr>
              <w:pStyle w:val="15"/>
              <w:spacing w:before="78"/>
              <w:ind w:left="24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2.</w:t>
            </w:r>
          </w:p>
        </w:tc>
        <w:tc>
          <w:tcPr>
            <w:tcW w:w="4549" w:type="dxa"/>
          </w:tcPr>
          <w:p>
            <w:pPr>
              <w:pStyle w:val="15"/>
              <w:spacing w:before="78" w:line="249" w:lineRule="auto"/>
              <w:ind w:left="144" w:right="1623"/>
              <w:jc w:val="both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Нормативная база</w:t>
            </w:r>
            <w:r>
              <w:rPr>
                <w:rFonts w:ascii="Arial" w:hAnsi="Arial"/>
                <w:b/>
                <w:spacing w:val="1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и диагностические</w:t>
            </w:r>
            <w:r>
              <w:rPr>
                <w:rFonts w:ascii="Arial" w:hAnsi="Arial"/>
                <w:b/>
                <w:spacing w:val="-78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36"/>
              </w:rPr>
              <w:t>инструменты,</w:t>
            </w:r>
          </w:p>
          <w:p>
            <w:pPr>
              <w:pStyle w:val="15"/>
              <w:spacing w:before="5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обеспечивающие</w:t>
            </w:r>
          </w:p>
          <w:p>
            <w:pPr>
              <w:pStyle w:val="15"/>
              <w:spacing w:before="18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функционирование</w:t>
            </w:r>
            <w:r>
              <w:rPr>
                <w:rFonts w:ascii="Arial" w:hAnsi="Arial"/>
                <w:b/>
                <w:spacing w:val="29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РС</w:t>
            </w:r>
            <w:r>
              <w:rPr>
                <w:rFonts w:ascii="Arial" w:hAnsi="Arial"/>
                <w:b/>
                <w:spacing w:val="30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НМС</w:t>
            </w:r>
          </w:p>
        </w:tc>
        <w:tc>
          <w:tcPr>
            <w:tcW w:w="13334" w:type="dxa"/>
          </w:tcPr>
          <w:p>
            <w:pPr>
              <w:pStyle w:val="15"/>
              <w:numPr>
                <w:ilvl w:val="0"/>
                <w:numId w:val="8"/>
              </w:numPr>
              <w:tabs>
                <w:tab w:val="left" w:pos="596"/>
                <w:tab w:val="left" w:pos="597"/>
              </w:tabs>
              <w:spacing w:before="84"/>
              <w:rPr>
                <w:sz w:val="36"/>
              </w:rPr>
            </w:pPr>
            <w:r>
              <w:rPr>
                <w:w w:val="80"/>
                <w:sz w:val="36"/>
              </w:rPr>
              <w:t>Нормативная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база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(документы,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наличие,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кем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утверждены)</w:t>
            </w:r>
          </w:p>
          <w:p>
            <w:pPr>
              <w:pStyle w:val="15"/>
              <w:numPr>
                <w:ilvl w:val="0"/>
                <w:numId w:val="8"/>
              </w:numPr>
              <w:tabs>
                <w:tab w:val="left" w:pos="596"/>
                <w:tab w:val="left" w:pos="597"/>
              </w:tabs>
              <w:spacing w:before="24"/>
              <w:rPr>
                <w:sz w:val="36"/>
              </w:rPr>
            </w:pPr>
            <w:r>
              <w:rPr>
                <w:w w:val="80"/>
                <w:sz w:val="36"/>
              </w:rPr>
              <w:t>Оценка</w:t>
            </w:r>
            <w:r>
              <w:rPr>
                <w:spacing w:val="2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эффективности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результативности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РС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НМС: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критерии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эффективности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ИРО,</w:t>
            </w:r>
          </w:p>
          <w:p>
            <w:pPr>
              <w:pStyle w:val="15"/>
              <w:spacing w:before="25"/>
              <w:ind w:left="596"/>
              <w:rPr>
                <w:sz w:val="36"/>
              </w:rPr>
            </w:pPr>
            <w:r>
              <w:rPr>
                <w:w w:val="80"/>
                <w:sz w:val="36"/>
              </w:rPr>
              <w:t>НМЦ,</w:t>
            </w:r>
            <w:r>
              <w:rPr>
                <w:spacing w:val="2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ЦНППМ,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системы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повышения</w:t>
            </w:r>
            <w:r>
              <w:rPr>
                <w:spacing w:val="3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квалификации,</w:t>
            </w:r>
            <w:r>
              <w:rPr>
                <w:spacing w:val="3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иное</w:t>
            </w:r>
          </w:p>
          <w:p>
            <w:pPr>
              <w:pStyle w:val="15"/>
              <w:numPr>
                <w:ilvl w:val="0"/>
                <w:numId w:val="8"/>
              </w:numPr>
              <w:tabs>
                <w:tab w:val="left" w:pos="596"/>
                <w:tab w:val="left" w:pos="597"/>
              </w:tabs>
              <w:spacing w:before="25" w:line="254" w:lineRule="auto"/>
              <w:ind w:right="1174"/>
              <w:rPr>
                <w:sz w:val="36"/>
              </w:rPr>
            </w:pPr>
            <w:r>
              <w:rPr>
                <w:w w:val="80"/>
                <w:sz w:val="36"/>
              </w:rPr>
              <w:t>Методика</w:t>
            </w:r>
            <w:r>
              <w:rPr>
                <w:spacing w:val="3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диагностики</w:t>
            </w:r>
            <w:r>
              <w:rPr>
                <w:spacing w:val="2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профессиональных</w:t>
            </w:r>
            <w:r>
              <w:rPr>
                <w:spacing w:val="3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дефицитов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(педагогических</w:t>
            </w:r>
            <w:r>
              <w:rPr>
                <w:spacing w:val="3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работников,</w:t>
            </w:r>
            <w:r>
              <w:rPr>
                <w:spacing w:val="-74"/>
                <w:w w:val="8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>региональных</w:t>
            </w:r>
            <w:r>
              <w:rPr>
                <w:spacing w:val="-2"/>
                <w:w w:val="9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>методистов)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736" w:type="dxa"/>
            <w:shd w:val="clear" w:color="auto" w:fill="CCEFFB"/>
          </w:tcPr>
          <w:p>
            <w:pPr>
              <w:pStyle w:val="15"/>
              <w:spacing w:before="79"/>
              <w:ind w:left="24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3.</w:t>
            </w:r>
          </w:p>
        </w:tc>
        <w:tc>
          <w:tcPr>
            <w:tcW w:w="4549" w:type="dxa"/>
            <w:shd w:val="clear" w:color="auto" w:fill="CCEFFB"/>
          </w:tcPr>
          <w:p>
            <w:pPr>
              <w:pStyle w:val="15"/>
              <w:spacing w:before="79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Кадровый</w:t>
            </w:r>
            <w:r>
              <w:rPr>
                <w:rFonts w:ascii="Arial" w:hAnsi="Arial"/>
                <w:b/>
                <w:spacing w:val="29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состав</w:t>
            </w:r>
          </w:p>
        </w:tc>
        <w:tc>
          <w:tcPr>
            <w:tcW w:w="13334" w:type="dxa"/>
            <w:shd w:val="clear" w:color="auto" w:fill="CCEFFB"/>
          </w:tcPr>
          <w:p>
            <w:pPr>
              <w:pStyle w:val="15"/>
              <w:spacing w:before="85"/>
              <w:ind w:left="145"/>
              <w:rPr>
                <w:sz w:val="36"/>
              </w:rPr>
            </w:pPr>
            <w:r>
              <w:rPr>
                <w:w w:val="80"/>
                <w:sz w:val="36"/>
              </w:rPr>
              <w:t>Штатные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сотрудники,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количество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работающих</w:t>
            </w:r>
            <w:r>
              <w:rPr>
                <w:spacing w:val="3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ОО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(нагрузка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ОО),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совместители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</w:p>
          <w:p>
            <w:pPr>
              <w:pStyle w:val="15"/>
              <w:spacing w:before="25"/>
              <w:ind w:left="145"/>
              <w:rPr>
                <w:sz w:val="36"/>
              </w:rPr>
            </w:pPr>
            <w:r>
              <w:rPr>
                <w:w w:val="80"/>
                <w:sz w:val="36"/>
              </w:rPr>
              <w:t>ЦНППМ,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работающие</w:t>
            </w:r>
            <w:r>
              <w:rPr>
                <w:spacing w:val="3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рамках</w:t>
            </w:r>
            <w:r>
              <w:rPr>
                <w:spacing w:val="2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трехсторонних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соглашений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пр.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736" w:type="dxa"/>
          </w:tcPr>
          <w:p>
            <w:pPr>
              <w:pStyle w:val="15"/>
              <w:spacing w:before="79"/>
              <w:ind w:left="24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4.</w:t>
            </w:r>
          </w:p>
        </w:tc>
        <w:tc>
          <w:tcPr>
            <w:tcW w:w="4549" w:type="dxa"/>
          </w:tcPr>
          <w:p>
            <w:pPr>
              <w:pStyle w:val="15"/>
              <w:spacing w:before="79" w:line="249" w:lineRule="auto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Нагрузка</w:t>
            </w:r>
            <w:r>
              <w:rPr>
                <w:rFonts w:ascii="Arial" w:hAnsi="Arial"/>
                <w:b/>
                <w:spacing w:val="1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региональных</w:t>
            </w:r>
            <w:r>
              <w:rPr>
                <w:rFonts w:ascii="Arial" w:hAnsi="Arial"/>
                <w:b/>
                <w:spacing w:val="-78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36"/>
              </w:rPr>
              <w:t>методистов</w:t>
            </w:r>
          </w:p>
        </w:tc>
        <w:tc>
          <w:tcPr>
            <w:tcW w:w="13334" w:type="dxa"/>
          </w:tcPr>
          <w:p>
            <w:pPr>
              <w:pStyle w:val="15"/>
              <w:spacing w:before="85" w:line="254" w:lineRule="auto"/>
              <w:ind w:left="145" w:right="528"/>
              <w:rPr>
                <w:sz w:val="36"/>
              </w:rPr>
            </w:pPr>
            <w:r>
              <w:rPr>
                <w:w w:val="80"/>
                <w:sz w:val="36"/>
              </w:rPr>
              <w:t>Количество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региональных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методистов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предмету,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количество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педагогов,</w:t>
            </w:r>
            <w:r>
              <w:rPr>
                <w:spacing w:val="2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закрепленных</w:t>
            </w:r>
            <w:r>
              <w:rPr>
                <w:spacing w:val="-74"/>
                <w:w w:val="80"/>
                <w:sz w:val="36"/>
              </w:rPr>
              <w:t xml:space="preserve"> </w:t>
            </w:r>
            <w:r>
              <w:rPr>
                <w:w w:val="85"/>
                <w:sz w:val="36"/>
              </w:rPr>
              <w:t>за</w:t>
            </w:r>
            <w:r>
              <w:rPr>
                <w:spacing w:val="-5"/>
                <w:w w:val="85"/>
                <w:sz w:val="36"/>
              </w:rPr>
              <w:t xml:space="preserve"> </w:t>
            </w:r>
            <w:r>
              <w:rPr>
                <w:w w:val="85"/>
                <w:sz w:val="36"/>
              </w:rPr>
              <w:t>методистом,</w:t>
            </w:r>
            <w:r>
              <w:rPr>
                <w:spacing w:val="-2"/>
                <w:w w:val="85"/>
                <w:sz w:val="36"/>
              </w:rPr>
              <w:t xml:space="preserve"> </w:t>
            </w:r>
            <w:r>
              <w:rPr>
                <w:w w:val="85"/>
                <w:sz w:val="36"/>
              </w:rPr>
              <w:t>совмещение</w:t>
            </w:r>
            <w:r>
              <w:rPr>
                <w:spacing w:val="-1"/>
                <w:w w:val="85"/>
                <w:sz w:val="36"/>
              </w:rPr>
              <w:t xml:space="preserve"> </w:t>
            </w:r>
            <w:r>
              <w:rPr>
                <w:w w:val="85"/>
                <w:sz w:val="36"/>
              </w:rPr>
              <w:t>предметных областей и</w:t>
            </w:r>
            <w:r>
              <w:rPr>
                <w:spacing w:val="-4"/>
                <w:w w:val="85"/>
                <w:sz w:val="36"/>
              </w:rPr>
              <w:t xml:space="preserve"> </w:t>
            </w:r>
            <w:r>
              <w:rPr>
                <w:w w:val="85"/>
                <w:sz w:val="36"/>
              </w:rPr>
              <w:t>др.</w:t>
            </w:r>
          </w:p>
        </w:tc>
      </w:tr>
    </w:tbl>
    <w:p>
      <w:pPr>
        <w:spacing w:before="77"/>
        <w:ind w:right="409"/>
        <w:jc w:val="right"/>
        <w:rPr>
          <w:sz w:val="24"/>
        </w:rPr>
      </w:pPr>
      <w:r>
        <w:rPr>
          <w:color w:val="888888"/>
          <w:w w:val="90"/>
          <w:sz w:val="24"/>
        </w:rPr>
        <w:t>13</w:t>
      </w:r>
    </w:p>
    <w:p>
      <w:pPr>
        <w:jc w:val="right"/>
        <w:rPr>
          <w:sz w:val="24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12"/>
        <w:rPr>
          <w:sz w:val="28"/>
        </w:rPr>
      </w:pPr>
    </w:p>
    <w:p>
      <w:pPr>
        <w:pStyle w:val="3"/>
        <w:spacing w:before="99" w:after="57" w:line="249" w:lineRule="auto"/>
        <w:ind w:left="564"/>
      </w:pPr>
      <w:r>
        <w:pict>
          <v:shape id="_x0000_s1427" o:spid="_x0000_s1427" style="position:absolute;left:0pt;margin-left:12.4pt;margin-top:-15.85pt;height:98.05pt;width:423pt;mso-position-horizontal-relative:page;z-index:-251589632;mso-width-relative:page;mso-height-relative:page;" fillcolor="#00AFEF" filled="t" stroked="f" coordorigin="249,-318" coordsize="8460,1961" path="m8708,-318l249,-318,271,-292,317,-238,365,-185,412,-133,461,-81,510,-30,560,20,610,70,661,119,713,168,765,216,818,263,872,310,926,355,981,401,1036,445,1092,489,1149,532,1206,574,1263,616,1321,657,1380,697,1439,736,1499,775,1559,813,1620,850,1681,887,1743,923,1806,957,1868,992,1932,1025,1995,1057,2060,1089,2124,1120,2190,1150,2255,1179,2321,1208,2388,1235,2455,1262,2522,1288,2590,1313,2658,1337,2727,1361,2796,1383,2865,1405,2935,1426,3005,1445,3076,1464,3147,1482,3218,1499,3290,1515,3362,1531,3434,1545,3507,1558,3580,1571,3653,1582,3726,1593,3800,1602,3875,1611,3949,1618,4024,1625,4099,1630,4174,1635,4250,1639,4326,1641,4402,1643,4478,1643,4555,1643,4631,1641,4707,1639,4782,1635,4858,1630,4933,1625,5008,1618,5082,1611,5156,1602,5230,1593,5304,1582,5377,1571,5450,1558,5523,1545,5595,1531,5667,1515,5739,1499,5810,1482,5881,1464,5952,1445,6022,1426,6092,1405,6161,1383,6230,1361,6299,1337,6367,1313,6435,1288,6502,1262,6569,1235,6635,1208,6702,1179,6767,1150,6832,1120,6897,1089,6961,1057,7025,1025,7088,992,7151,957,7214,923,7275,887,7337,850,7398,813,7458,775,7518,736,7577,697,7635,657,7694,616,7751,574,7808,532,7865,489,7921,445,7976,401,8031,355,8085,310,8138,263,8191,216,8244,168,8295,119,8346,70,8397,20,8447,-30,8496,-81,8544,-133,8592,-185,8640,-238,8686,-292,8708,-31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w w:val="80"/>
        </w:rPr>
        <w:t>Анализ</w:t>
      </w:r>
      <w:r>
        <w:rPr>
          <w:spacing w:val="149"/>
          <w:w w:val="80"/>
        </w:rPr>
        <w:t xml:space="preserve"> </w:t>
      </w:r>
      <w:r>
        <w:rPr>
          <w:w w:val="80"/>
        </w:rPr>
        <w:t>региональной</w:t>
      </w:r>
      <w:r>
        <w:rPr>
          <w:spacing w:val="135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43"/>
          <w:w w:val="80"/>
        </w:rPr>
        <w:t xml:space="preserve"> </w:t>
      </w:r>
      <w:r>
        <w:rPr>
          <w:w w:val="80"/>
        </w:rPr>
        <w:t>научно-методического</w:t>
      </w:r>
      <w:r>
        <w:rPr>
          <w:spacing w:val="-166"/>
          <w:w w:val="80"/>
        </w:rPr>
        <w:t xml:space="preserve"> </w:t>
      </w:r>
      <w:r>
        <w:rPr>
          <w:w w:val="80"/>
        </w:rPr>
        <w:t>сопровождения</w:t>
      </w:r>
      <w:r>
        <w:rPr>
          <w:spacing w:val="10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17"/>
          <w:w w:val="80"/>
        </w:rPr>
        <w:t xml:space="preserve"> </w:t>
      </w:r>
      <w:r>
        <w:rPr>
          <w:w w:val="80"/>
        </w:rPr>
        <w:t>работников</w:t>
      </w:r>
    </w:p>
    <w:tbl>
      <w:tblPr>
        <w:tblStyle w:val="11"/>
        <w:tblW w:w="0" w:type="auto"/>
        <w:tblInd w:w="340" w:type="dxa"/>
        <w:tblBorders>
          <w:top w:val="single" w:color="2286AE" w:sz="8" w:space="0"/>
          <w:left w:val="single" w:color="2286AE" w:sz="8" w:space="0"/>
          <w:bottom w:val="single" w:color="2286AE" w:sz="8" w:space="0"/>
          <w:right w:val="single" w:color="2286AE" w:sz="8" w:space="0"/>
          <w:insideH w:val="single" w:color="2286AE" w:sz="8" w:space="0"/>
          <w:insideV w:val="single" w:color="2286AE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3"/>
        <w:gridCol w:w="3537"/>
        <w:gridCol w:w="14260"/>
      </w:tblGrid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733" w:type="dxa"/>
            <w:tcBorders>
              <w:right w:val="single" w:color="5B9BD4" w:sz="8" w:space="0"/>
            </w:tcBorders>
          </w:tcPr>
          <w:p>
            <w:pPr>
              <w:pStyle w:val="15"/>
              <w:spacing w:before="77"/>
              <w:ind w:left="17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2"/>
                <w:sz w:val="36"/>
              </w:rPr>
              <w:t>№</w:t>
            </w:r>
          </w:p>
        </w:tc>
        <w:tc>
          <w:tcPr>
            <w:tcW w:w="3537" w:type="dxa"/>
            <w:tcBorders>
              <w:left w:val="single" w:color="5B9BD4" w:sz="8" w:space="0"/>
              <w:right w:val="single" w:color="5B9BD4" w:sz="8" w:space="0"/>
            </w:tcBorders>
          </w:tcPr>
          <w:p>
            <w:pPr>
              <w:pStyle w:val="15"/>
              <w:spacing w:before="77"/>
              <w:ind w:left="1174" w:right="1153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Раздел</w:t>
            </w:r>
          </w:p>
        </w:tc>
        <w:tc>
          <w:tcPr>
            <w:tcW w:w="14260" w:type="dxa"/>
            <w:tcBorders>
              <w:left w:val="single" w:color="5B9BD4" w:sz="8" w:space="0"/>
            </w:tcBorders>
          </w:tcPr>
          <w:p>
            <w:pPr>
              <w:pStyle w:val="15"/>
              <w:spacing w:before="77"/>
              <w:ind w:left="6346" w:right="6324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Критерии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3" w:hRule="atLeast"/>
        </w:trPr>
        <w:tc>
          <w:tcPr>
            <w:tcW w:w="733" w:type="dxa"/>
            <w:shd w:val="clear" w:color="auto" w:fill="CCEFFB"/>
          </w:tcPr>
          <w:p>
            <w:pPr>
              <w:pStyle w:val="15"/>
              <w:spacing w:before="77"/>
              <w:ind w:left="210" w:right="192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5.</w:t>
            </w:r>
          </w:p>
        </w:tc>
        <w:tc>
          <w:tcPr>
            <w:tcW w:w="3537" w:type="dxa"/>
            <w:shd w:val="clear" w:color="auto" w:fill="CCEFFB"/>
          </w:tcPr>
          <w:p>
            <w:pPr>
              <w:pStyle w:val="15"/>
              <w:spacing w:before="77" w:line="249" w:lineRule="auto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Диагностика</w:t>
            </w:r>
            <w:r>
              <w:rPr>
                <w:rFonts w:ascii="Arial" w:hAnsi="Arial"/>
                <w:b/>
                <w:spacing w:val="1"/>
                <w:w w:val="9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профессиональных</w:t>
            </w:r>
            <w:r>
              <w:rPr>
                <w:rFonts w:ascii="Arial" w:hAnsi="Arial"/>
                <w:b/>
                <w:spacing w:val="1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36"/>
              </w:rPr>
              <w:t>компетенций</w:t>
            </w:r>
          </w:p>
        </w:tc>
        <w:tc>
          <w:tcPr>
            <w:tcW w:w="14260" w:type="dxa"/>
            <w:shd w:val="clear" w:color="auto" w:fill="CCEFFB"/>
          </w:tcPr>
          <w:p>
            <w:pPr>
              <w:pStyle w:val="15"/>
              <w:spacing w:before="77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Федеральная</w:t>
            </w:r>
          </w:p>
          <w:p>
            <w:pPr>
              <w:pStyle w:val="15"/>
              <w:numPr>
                <w:ilvl w:val="0"/>
                <w:numId w:val="9"/>
              </w:numPr>
              <w:tabs>
                <w:tab w:val="left" w:pos="595"/>
                <w:tab w:val="left" w:pos="596"/>
              </w:tabs>
              <w:spacing w:before="25"/>
              <w:rPr>
                <w:sz w:val="36"/>
              </w:rPr>
            </w:pPr>
            <w:r>
              <w:rPr>
                <w:w w:val="80"/>
                <w:sz w:val="36"/>
              </w:rPr>
              <w:t>Результаты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оценки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методических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компетенций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педагогических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работников,</w:t>
            </w:r>
            <w:r>
              <w:rPr>
                <w:spacing w:val="2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претендующих</w:t>
            </w:r>
          </w:p>
          <w:p>
            <w:pPr>
              <w:pStyle w:val="15"/>
              <w:spacing w:before="24" w:line="254" w:lineRule="auto"/>
              <w:ind w:left="596" w:right="423"/>
              <w:rPr>
                <w:sz w:val="36"/>
              </w:rPr>
            </w:pPr>
            <w:r>
              <w:rPr>
                <w:w w:val="80"/>
                <w:sz w:val="36"/>
              </w:rPr>
              <w:t>на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должность</w:t>
            </w:r>
            <w:r>
              <w:rPr>
                <w:spacing w:val="2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«региональный</w:t>
            </w:r>
            <w:r>
              <w:rPr>
                <w:spacing w:val="3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методист»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(сравнение</w:t>
            </w:r>
            <w:r>
              <w:rPr>
                <w:spacing w:val="3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%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выполнения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регионе</w:t>
            </w:r>
            <w:r>
              <w:rPr>
                <w:spacing w:val="2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%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выполнения</w:t>
            </w:r>
            <w:r>
              <w:rPr>
                <w:spacing w:val="-7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Российской</w:t>
            </w:r>
            <w:r>
              <w:rPr>
                <w:spacing w:val="1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Федерации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</w:t>
            </w:r>
            <w:r>
              <w:rPr>
                <w:spacing w:val="1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предметам:</w:t>
            </w:r>
            <w:r>
              <w:rPr>
                <w:spacing w:val="1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русский,</w:t>
            </w:r>
            <w:r>
              <w:rPr>
                <w:spacing w:val="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английский,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немецкий,</w:t>
            </w:r>
            <w:r>
              <w:rPr>
                <w:spacing w:val="1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французский</w:t>
            </w:r>
            <w:r>
              <w:rPr>
                <w:spacing w:val="1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языки,</w:t>
            </w:r>
          </w:p>
          <w:p>
            <w:pPr>
              <w:pStyle w:val="15"/>
              <w:ind w:left="596"/>
              <w:rPr>
                <w:sz w:val="36"/>
              </w:rPr>
            </w:pPr>
            <w:r>
              <w:rPr>
                <w:w w:val="80"/>
                <w:sz w:val="36"/>
              </w:rPr>
              <w:t>математика,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физика,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химия,</w:t>
            </w:r>
            <w:r>
              <w:rPr>
                <w:spacing w:val="1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информатика,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биология,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история,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география,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обществознание,</w:t>
            </w:r>
          </w:p>
          <w:p>
            <w:pPr>
              <w:pStyle w:val="15"/>
              <w:spacing w:before="25"/>
              <w:ind w:left="596"/>
              <w:rPr>
                <w:sz w:val="36"/>
              </w:rPr>
            </w:pPr>
            <w:r>
              <w:rPr>
                <w:w w:val="80"/>
                <w:sz w:val="36"/>
              </w:rPr>
              <w:t>литература,</w:t>
            </w:r>
            <w:r>
              <w:rPr>
                <w:spacing w:val="4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технология,</w:t>
            </w:r>
            <w:r>
              <w:rPr>
                <w:spacing w:val="3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начальные</w:t>
            </w:r>
            <w:r>
              <w:rPr>
                <w:spacing w:val="3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классы)</w:t>
            </w:r>
          </w:p>
          <w:p>
            <w:pPr>
              <w:pStyle w:val="15"/>
              <w:numPr>
                <w:ilvl w:val="0"/>
                <w:numId w:val="9"/>
              </w:numPr>
              <w:tabs>
                <w:tab w:val="left" w:pos="595"/>
                <w:tab w:val="left" w:pos="596"/>
              </w:tabs>
              <w:spacing w:before="25" w:line="254" w:lineRule="auto"/>
              <w:ind w:right="249"/>
              <w:rPr>
                <w:sz w:val="36"/>
              </w:rPr>
            </w:pPr>
            <w:r>
              <w:rPr>
                <w:w w:val="80"/>
                <w:sz w:val="36"/>
              </w:rPr>
              <w:t>Профессиональные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дефициты педагогических работников,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выявленные по результатам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оценки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методических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компетенций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субъекте</w:t>
            </w:r>
            <w:r>
              <w:rPr>
                <w:spacing w:val="1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Российской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Федерации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</w:t>
            </w:r>
            <w:r>
              <w:rPr>
                <w:spacing w:val="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предметам: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русский,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английский,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немецкий,</w:t>
            </w:r>
            <w:r>
              <w:rPr>
                <w:spacing w:val="1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французский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языки,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математика,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физика,</w:t>
            </w:r>
            <w:r>
              <w:rPr>
                <w:spacing w:val="1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химия,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информатика,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биология,</w:t>
            </w:r>
            <w:r>
              <w:rPr>
                <w:spacing w:val="-7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история,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география,</w:t>
            </w:r>
            <w:r>
              <w:rPr>
                <w:spacing w:val="1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обществознание,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литература,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технология,</w:t>
            </w:r>
            <w:r>
              <w:rPr>
                <w:spacing w:val="1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начальные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классы</w:t>
            </w:r>
          </w:p>
          <w:p>
            <w:pPr>
              <w:pStyle w:val="15"/>
              <w:spacing w:line="409" w:lineRule="exact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Региональная</w:t>
            </w:r>
          </w:p>
          <w:p>
            <w:pPr>
              <w:pStyle w:val="15"/>
              <w:numPr>
                <w:ilvl w:val="0"/>
                <w:numId w:val="9"/>
              </w:numPr>
              <w:tabs>
                <w:tab w:val="left" w:pos="595"/>
                <w:tab w:val="left" w:pos="596"/>
              </w:tabs>
              <w:spacing w:before="24"/>
              <w:rPr>
                <w:sz w:val="36"/>
              </w:rPr>
            </w:pPr>
            <w:r>
              <w:rPr>
                <w:w w:val="80"/>
                <w:sz w:val="36"/>
              </w:rPr>
              <w:t>Наличие,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разработчик,</w:t>
            </w:r>
            <w:r>
              <w:rPr>
                <w:spacing w:val="3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утверждение</w:t>
            </w:r>
            <w:r>
              <w:rPr>
                <w:spacing w:val="3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оценочных</w:t>
            </w:r>
            <w:r>
              <w:rPr>
                <w:spacing w:val="3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материалов,</w:t>
            </w:r>
            <w:r>
              <w:rPr>
                <w:spacing w:val="3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диагностируемые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компетенции</w:t>
            </w:r>
          </w:p>
          <w:p>
            <w:pPr>
              <w:pStyle w:val="15"/>
              <w:numPr>
                <w:ilvl w:val="0"/>
                <w:numId w:val="9"/>
              </w:numPr>
              <w:tabs>
                <w:tab w:val="left" w:pos="595"/>
                <w:tab w:val="left" w:pos="596"/>
              </w:tabs>
              <w:spacing w:before="24"/>
              <w:rPr>
                <w:sz w:val="36"/>
              </w:rPr>
            </w:pPr>
            <w:r>
              <w:rPr>
                <w:w w:val="80"/>
                <w:sz w:val="36"/>
              </w:rPr>
              <w:t>Количество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региональных</w:t>
            </w:r>
            <w:r>
              <w:rPr>
                <w:spacing w:val="3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методистов,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прошедших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диагностику</w:t>
            </w:r>
          </w:p>
          <w:p>
            <w:pPr>
              <w:pStyle w:val="15"/>
              <w:numPr>
                <w:ilvl w:val="0"/>
                <w:numId w:val="9"/>
              </w:numPr>
              <w:tabs>
                <w:tab w:val="left" w:pos="595"/>
                <w:tab w:val="left" w:pos="596"/>
              </w:tabs>
              <w:spacing w:before="24"/>
              <w:rPr>
                <w:sz w:val="36"/>
              </w:rPr>
            </w:pPr>
            <w:r>
              <w:rPr>
                <w:w w:val="80"/>
                <w:sz w:val="36"/>
              </w:rPr>
              <w:t>Результаты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региональной</w:t>
            </w:r>
            <w:r>
              <w:rPr>
                <w:spacing w:val="3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диагностики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показателям,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примеры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критериев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оценивания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2" w:hRule="atLeast"/>
        </w:trPr>
        <w:tc>
          <w:tcPr>
            <w:tcW w:w="733" w:type="dxa"/>
          </w:tcPr>
          <w:p>
            <w:pPr>
              <w:pStyle w:val="15"/>
              <w:spacing w:before="79"/>
              <w:ind w:left="210" w:right="192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6.</w:t>
            </w:r>
          </w:p>
        </w:tc>
        <w:tc>
          <w:tcPr>
            <w:tcW w:w="3537" w:type="dxa"/>
          </w:tcPr>
          <w:p>
            <w:pPr>
              <w:pStyle w:val="15"/>
              <w:spacing w:before="79"/>
              <w:ind w:left="1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Анализ</w:t>
            </w:r>
            <w:r>
              <w:rPr>
                <w:rFonts w:ascii="Arial" w:hAnsi="Arial"/>
                <w:b/>
                <w:spacing w:val="29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диагностики</w:t>
            </w:r>
          </w:p>
        </w:tc>
        <w:tc>
          <w:tcPr>
            <w:tcW w:w="14260" w:type="dxa"/>
          </w:tcPr>
          <w:p>
            <w:pPr>
              <w:pStyle w:val="15"/>
              <w:tabs>
                <w:tab w:val="right" w:pos="14115"/>
              </w:tabs>
              <w:spacing w:before="85" w:line="254" w:lineRule="auto"/>
              <w:ind w:left="144" w:right="122"/>
              <w:rPr>
                <w:sz w:val="24"/>
              </w:rPr>
            </w:pPr>
            <w:r>
              <w:rPr>
                <w:w w:val="80"/>
                <w:sz w:val="36"/>
              </w:rPr>
              <w:t>Анализ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выявленных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дефицитов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1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регионе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(структура</w:t>
            </w:r>
            <w:r>
              <w:rPr>
                <w:spacing w:val="1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аналитической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справки: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название,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предмет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анализа,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наличие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выводов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рекомендаций,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ссылка</w:t>
            </w:r>
            <w:r>
              <w:rPr>
                <w:spacing w:val="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</w:t>
            </w:r>
            <w:r>
              <w:rPr>
                <w:spacing w:val="1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размещенную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сети</w:t>
            </w:r>
            <w:r>
              <w:rPr>
                <w:spacing w:val="1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справку)</w:t>
            </w:r>
            <w:r>
              <w:rPr>
                <w:rFonts w:ascii="Times New Roman" w:hAnsi="Times New Roman"/>
                <w:w w:val="80"/>
                <w:sz w:val="36"/>
              </w:rPr>
              <w:tab/>
            </w:r>
            <w:r>
              <w:rPr>
                <w:color w:val="888888"/>
                <w:w w:val="80"/>
                <w:position w:val="-14"/>
                <w:sz w:val="24"/>
              </w:rPr>
              <w:t>14</w:t>
            </w:r>
          </w:p>
        </w:tc>
      </w:tr>
    </w:tbl>
    <w:p>
      <w:pPr>
        <w:spacing w:line="254" w:lineRule="auto"/>
        <w:rPr>
          <w:sz w:val="24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8"/>
        <w:rPr>
          <w:rFonts w:ascii="Arial"/>
          <w:b/>
          <w:sz w:val="26"/>
        </w:rPr>
      </w:pPr>
    </w:p>
    <w:p>
      <w:pPr>
        <w:spacing w:before="99" w:line="249" w:lineRule="auto"/>
        <w:ind w:left="474"/>
        <w:rPr>
          <w:rFonts w:ascii="Arial" w:hAnsi="Arial"/>
          <w:b/>
          <w:sz w:val="76"/>
        </w:rPr>
      </w:pPr>
      <w:r>
        <w:pict>
          <v:shape id="_x0000_s1428" o:spid="_x0000_s1428" style="position:absolute;left:0pt;margin-left:12.4pt;margin-top:-26.85pt;height:98.05pt;width:423pt;mso-position-horizontal-relative:page;z-index:-251588608;mso-width-relative:page;mso-height-relative:page;" fillcolor="#00AFEF" filled="t" stroked="f" coordorigin="249,-537" coordsize="8460,1961" path="m8708,-537l249,-537,271,-511,317,-458,365,-405,412,-353,461,-301,510,-250,560,-199,610,-149,661,-100,713,-52,765,-4,818,43,872,90,926,136,981,181,1036,225,1092,269,1149,312,1206,354,1263,396,1321,437,1380,477,1439,517,1499,555,1559,593,1620,631,1681,667,1743,703,1806,738,1868,772,1932,805,1995,838,2060,869,2124,900,2190,930,2255,960,2321,988,2388,1016,2455,1042,2522,1068,2590,1093,2658,1118,2727,1141,2796,1163,2865,1185,2935,1206,3005,1226,3076,1244,3147,1262,3218,1280,3290,1296,3362,1311,3434,1325,3507,1339,3580,1351,3653,1362,3726,1373,3800,1382,3875,1391,3949,1399,4024,1405,4099,1411,4174,1415,4250,1419,4326,1421,4402,1423,4478,1423,4555,1423,4631,1421,4707,1419,4782,1415,4858,1411,4933,1405,5008,1399,5082,1391,5156,1382,5230,1373,5304,1362,5377,1351,5450,1339,5523,1325,5595,1311,5667,1296,5739,1280,5810,1262,5881,1244,5952,1226,6022,1206,6092,1185,6161,1163,6230,1141,6299,1118,6367,1093,6435,1068,6502,1042,6569,1016,6635,988,6702,960,6767,930,6832,900,6897,869,6961,838,7025,805,7088,772,7151,738,7214,703,7275,667,7337,631,7398,593,7458,555,7518,517,7577,477,7635,437,7694,396,7751,354,7808,312,7865,269,7921,225,7976,181,8031,136,8085,90,8138,43,8191,-4,8244,-52,8295,-100,8346,-149,8397,-199,8447,-250,8496,-301,8544,-353,8592,-405,8640,-458,8686,-511,8708,-53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rFonts w:ascii="Arial" w:hAnsi="Arial"/>
          <w:b/>
          <w:w w:val="80"/>
          <w:sz w:val="76"/>
        </w:rPr>
        <w:t>Анализ</w:t>
      </w:r>
      <w:r>
        <w:rPr>
          <w:rFonts w:ascii="Arial" w:hAnsi="Arial"/>
          <w:b/>
          <w:spacing w:val="149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региональной</w:t>
      </w:r>
      <w:r>
        <w:rPr>
          <w:rFonts w:ascii="Arial" w:hAnsi="Arial"/>
          <w:b/>
          <w:spacing w:val="135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системы</w:t>
      </w:r>
      <w:r>
        <w:rPr>
          <w:rFonts w:ascii="Arial" w:hAnsi="Arial"/>
          <w:b/>
          <w:spacing w:val="143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научно-методического</w:t>
      </w:r>
      <w:r>
        <w:rPr>
          <w:rFonts w:ascii="Arial" w:hAnsi="Arial"/>
          <w:b/>
          <w:spacing w:val="-166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сопровождения</w:t>
      </w:r>
      <w:r>
        <w:rPr>
          <w:rFonts w:ascii="Arial" w:hAnsi="Arial"/>
          <w:b/>
          <w:spacing w:val="10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педагогических</w:t>
      </w:r>
      <w:r>
        <w:rPr>
          <w:rFonts w:ascii="Arial" w:hAnsi="Arial"/>
          <w:b/>
          <w:spacing w:val="17"/>
          <w:w w:val="80"/>
          <w:sz w:val="76"/>
        </w:rPr>
        <w:t xml:space="preserve"> </w:t>
      </w:r>
      <w:r>
        <w:rPr>
          <w:rFonts w:ascii="Arial" w:hAnsi="Arial"/>
          <w:b/>
          <w:w w:val="80"/>
          <w:sz w:val="76"/>
        </w:rPr>
        <w:t>работников</w:t>
      </w:r>
    </w:p>
    <w:p>
      <w:pPr>
        <w:pStyle w:val="12"/>
        <w:spacing w:before="9"/>
        <w:rPr>
          <w:rFonts w:ascii="Arial"/>
          <w:b/>
          <w:sz w:val="18"/>
        </w:rPr>
      </w:pPr>
    </w:p>
    <w:tbl>
      <w:tblPr>
        <w:tblStyle w:val="11"/>
        <w:tblW w:w="0" w:type="auto"/>
        <w:tblInd w:w="499" w:type="dxa"/>
        <w:tblBorders>
          <w:top w:val="single" w:color="2286AE" w:sz="8" w:space="0"/>
          <w:left w:val="single" w:color="2286AE" w:sz="8" w:space="0"/>
          <w:bottom w:val="single" w:color="2286AE" w:sz="8" w:space="0"/>
          <w:right w:val="single" w:color="2286AE" w:sz="8" w:space="0"/>
          <w:insideH w:val="single" w:color="2286AE" w:sz="8" w:space="0"/>
          <w:insideV w:val="single" w:color="2286AE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4593"/>
        <w:gridCol w:w="12687"/>
      </w:tblGrid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12" w:type="dxa"/>
            <w:tcBorders>
              <w:right w:val="single" w:color="5B9BD4" w:sz="8" w:space="0"/>
            </w:tcBorders>
          </w:tcPr>
          <w:p>
            <w:pPr>
              <w:pStyle w:val="15"/>
              <w:spacing w:before="77"/>
              <w:ind w:right="170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2"/>
                <w:sz w:val="36"/>
              </w:rPr>
              <w:t>№</w:t>
            </w:r>
          </w:p>
        </w:tc>
        <w:tc>
          <w:tcPr>
            <w:tcW w:w="4593" w:type="dxa"/>
            <w:tcBorders>
              <w:left w:val="single" w:color="5B9BD4" w:sz="8" w:space="0"/>
              <w:right w:val="single" w:color="5B9BD4" w:sz="8" w:space="0"/>
            </w:tcBorders>
          </w:tcPr>
          <w:p>
            <w:pPr>
              <w:pStyle w:val="15"/>
              <w:spacing w:before="77"/>
              <w:ind w:left="1702" w:right="1681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Раздел</w:t>
            </w:r>
          </w:p>
        </w:tc>
        <w:tc>
          <w:tcPr>
            <w:tcW w:w="12687" w:type="dxa"/>
            <w:tcBorders>
              <w:left w:val="single" w:color="5B9BD4" w:sz="8" w:space="0"/>
            </w:tcBorders>
          </w:tcPr>
          <w:p>
            <w:pPr>
              <w:pStyle w:val="15"/>
              <w:spacing w:before="77"/>
              <w:ind w:left="5557" w:right="5539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Критерии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0" w:hRule="atLeast"/>
        </w:trPr>
        <w:tc>
          <w:tcPr>
            <w:tcW w:w="712" w:type="dxa"/>
            <w:shd w:val="clear" w:color="auto" w:fill="CCEFFB"/>
          </w:tcPr>
          <w:p>
            <w:pPr>
              <w:pStyle w:val="15"/>
              <w:spacing w:before="78"/>
              <w:ind w:right="21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7.</w:t>
            </w:r>
          </w:p>
        </w:tc>
        <w:tc>
          <w:tcPr>
            <w:tcW w:w="4593" w:type="dxa"/>
            <w:shd w:val="clear" w:color="auto" w:fill="CCEFFB"/>
          </w:tcPr>
          <w:p>
            <w:pPr>
              <w:pStyle w:val="15"/>
              <w:spacing w:before="78" w:line="249" w:lineRule="auto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Повышение</w:t>
            </w:r>
            <w:r>
              <w:rPr>
                <w:rFonts w:ascii="Arial" w:hAnsi="Arial"/>
                <w:b/>
                <w:spacing w:val="11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квалификации</w:t>
            </w:r>
            <w:r>
              <w:rPr>
                <w:rFonts w:ascii="Arial" w:hAnsi="Arial"/>
                <w:b/>
                <w:spacing w:val="-78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36"/>
              </w:rPr>
              <w:t>регионального</w:t>
            </w:r>
          </w:p>
          <w:p>
            <w:pPr>
              <w:pStyle w:val="15"/>
              <w:spacing w:before="3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методического</w:t>
            </w:r>
            <w:r>
              <w:rPr>
                <w:rFonts w:ascii="Arial" w:hAnsi="Arial"/>
                <w:b/>
                <w:spacing w:val="34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актива</w:t>
            </w:r>
          </w:p>
        </w:tc>
        <w:tc>
          <w:tcPr>
            <w:tcW w:w="12687" w:type="dxa"/>
            <w:shd w:val="clear" w:color="auto" w:fill="CCEFFB"/>
          </w:tcPr>
          <w:p>
            <w:pPr>
              <w:pStyle w:val="15"/>
              <w:spacing w:before="84" w:line="254" w:lineRule="auto"/>
              <w:ind w:left="144" w:right="1851"/>
              <w:rPr>
                <w:sz w:val="36"/>
              </w:rPr>
            </w:pPr>
            <w:r>
              <w:rPr>
                <w:w w:val="80"/>
                <w:sz w:val="36"/>
              </w:rPr>
              <w:t>Количество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методистов,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прошедших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повышение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квалификации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ДПП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ПК</w:t>
            </w:r>
            <w:r>
              <w:rPr>
                <w:spacing w:val="-7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</w:t>
            </w:r>
            <w:r>
              <w:rPr>
                <w:spacing w:val="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базе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ФГАОУ</w:t>
            </w:r>
            <w:r>
              <w:rPr>
                <w:spacing w:val="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ДПО</w:t>
            </w:r>
            <w:r>
              <w:rPr>
                <w:spacing w:val="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«Академия</w:t>
            </w:r>
            <w:r>
              <w:rPr>
                <w:spacing w:val="1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Минпросвещения</w:t>
            </w:r>
            <w:r>
              <w:rPr>
                <w:spacing w:val="1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России»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4" w:hRule="atLeast"/>
        </w:trPr>
        <w:tc>
          <w:tcPr>
            <w:tcW w:w="712" w:type="dxa"/>
          </w:tcPr>
          <w:p>
            <w:pPr>
              <w:pStyle w:val="15"/>
              <w:spacing w:before="78"/>
              <w:ind w:right="21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8.</w:t>
            </w:r>
          </w:p>
        </w:tc>
        <w:tc>
          <w:tcPr>
            <w:tcW w:w="4593" w:type="dxa"/>
          </w:tcPr>
          <w:p>
            <w:pPr>
              <w:pStyle w:val="15"/>
              <w:spacing w:before="78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Деятельность</w:t>
            </w:r>
          </w:p>
          <w:p>
            <w:pPr>
              <w:pStyle w:val="15"/>
              <w:spacing w:before="18" w:line="249" w:lineRule="auto"/>
              <w:ind w:left="143" w:right="231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региональных</w:t>
            </w:r>
            <w:r>
              <w:rPr>
                <w:rFonts w:ascii="Arial" w:hAnsi="Arial"/>
                <w:b/>
                <w:spacing w:val="1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методистов</w:t>
            </w:r>
            <w:r>
              <w:rPr>
                <w:rFonts w:ascii="Arial" w:hAnsi="Arial"/>
                <w:b/>
                <w:spacing w:val="-78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по</w:t>
            </w:r>
            <w:r>
              <w:rPr>
                <w:rFonts w:ascii="Arial" w:hAnsi="Arial"/>
                <w:b/>
                <w:spacing w:val="3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сопровождению</w:t>
            </w:r>
          </w:p>
          <w:p>
            <w:pPr>
              <w:pStyle w:val="15"/>
              <w:spacing w:before="3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педагогических</w:t>
            </w:r>
            <w:r>
              <w:rPr>
                <w:rFonts w:ascii="Arial" w:hAnsi="Arial"/>
                <w:b/>
                <w:spacing w:val="49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работников</w:t>
            </w:r>
          </w:p>
        </w:tc>
        <w:tc>
          <w:tcPr>
            <w:tcW w:w="12687" w:type="dxa"/>
          </w:tcPr>
          <w:p>
            <w:pPr>
              <w:pStyle w:val="15"/>
              <w:numPr>
                <w:ilvl w:val="0"/>
                <w:numId w:val="10"/>
              </w:numPr>
              <w:tabs>
                <w:tab w:val="left" w:pos="595"/>
                <w:tab w:val="left" w:pos="596"/>
              </w:tabs>
              <w:spacing w:before="84"/>
              <w:rPr>
                <w:sz w:val="36"/>
              </w:rPr>
            </w:pPr>
            <w:r>
              <w:rPr>
                <w:w w:val="80"/>
                <w:sz w:val="36"/>
              </w:rPr>
              <w:t>Количество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педагогических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работников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субъекта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Российской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Федерации,</w:t>
            </w:r>
            <w:r>
              <w:rPr>
                <w:spacing w:val="2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для</w:t>
            </w:r>
          </w:p>
          <w:p>
            <w:pPr>
              <w:pStyle w:val="15"/>
              <w:spacing w:before="24"/>
              <w:ind w:left="595"/>
              <w:rPr>
                <w:sz w:val="36"/>
              </w:rPr>
            </w:pPr>
            <w:r>
              <w:rPr>
                <w:w w:val="80"/>
                <w:sz w:val="36"/>
              </w:rPr>
              <w:t>которых</w:t>
            </w:r>
            <w:r>
              <w:rPr>
                <w:spacing w:val="3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региональными</w:t>
            </w:r>
            <w:r>
              <w:rPr>
                <w:spacing w:val="3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методистами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разработаны</w:t>
            </w:r>
            <w:r>
              <w:rPr>
                <w:spacing w:val="3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ИОМ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(ед.)</w:t>
            </w:r>
          </w:p>
          <w:p>
            <w:pPr>
              <w:pStyle w:val="15"/>
              <w:numPr>
                <w:ilvl w:val="0"/>
                <w:numId w:val="10"/>
              </w:numPr>
              <w:tabs>
                <w:tab w:val="left" w:pos="595"/>
                <w:tab w:val="left" w:pos="596"/>
              </w:tabs>
              <w:spacing w:before="25"/>
              <w:rPr>
                <w:sz w:val="36"/>
              </w:rPr>
            </w:pPr>
            <w:r>
              <w:rPr>
                <w:w w:val="80"/>
                <w:sz w:val="36"/>
              </w:rPr>
              <w:t>Соответствие</w:t>
            </w:r>
            <w:r>
              <w:rPr>
                <w:spacing w:val="4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ИОМ</w:t>
            </w:r>
            <w:r>
              <w:rPr>
                <w:spacing w:val="3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выявленным</w:t>
            </w:r>
            <w:r>
              <w:rPr>
                <w:spacing w:val="3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дефицитам</w:t>
            </w:r>
          </w:p>
          <w:p>
            <w:pPr>
              <w:pStyle w:val="15"/>
              <w:numPr>
                <w:ilvl w:val="0"/>
                <w:numId w:val="10"/>
              </w:numPr>
              <w:tabs>
                <w:tab w:val="left" w:pos="595"/>
                <w:tab w:val="left" w:pos="596"/>
              </w:tabs>
              <w:spacing w:before="24"/>
              <w:rPr>
                <w:sz w:val="36"/>
              </w:rPr>
            </w:pPr>
            <w:r>
              <w:rPr>
                <w:w w:val="80"/>
                <w:sz w:val="36"/>
              </w:rPr>
              <w:t>Наличие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ИОМ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для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групп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педагогов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схожими</w:t>
            </w:r>
            <w:r>
              <w:rPr>
                <w:spacing w:val="1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дефицитами</w:t>
            </w:r>
          </w:p>
          <w:p>
            <w:pPr>
              <w:pStyle w:val="15"/>
              <w:numPr>
                <w:ilvl w:val="0"/>
                <w:numId w:val="10"/>
              </w:numPr>
              <w:tabs>
                <w:tab w:val="left" w:pos="595"/>
                <w:tab w:val="left" w:pos="596"/>
              </w:tabs>
              <w:spacing w:before="24"/>
              <w:rPr>
                <w:sz w:val="36"/>
              </w:rPr>
            </w:pPr>
            <w:r>
              <w:rPr>
                <w:w w:val="80"/>
                <w:sz w:val="36"/>
              </w:rPr>
              <w:t>Прохождение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ИОМ</w:t>
            </w:r>
          </w:p>
          <w:p>
            <w:pPr>
              <w:pStyle w:val="15"/>
              <w:numPr>
                <w:ilvl w:val="0"/>
                <w:numId w:val="10"/>
              </w:numPr>
              <w:tabs>
                <w:tab w:val="left" w:pos="595"/>
                <w:tab w:val="left" w:pos="596"/>
              </w:tabs>
              <w:spacing w:before="25" w:line="254" w:lineRule="auto"/>
              <w:ind w:right="335"/>
              <w:rPr>
                <w:sz w:val="36"/>
              </w:rPr>
            </w:pPr>
            <w:r>
              <w:rPr>
                <w:w w:val="80"/>
                <w:sz w:val="36"/>
              </w:rPr>
              <w:t>Эффективные</w:t>
            </w:r>
            <w:r>
              <w:rPr>
                <w:spacing w:val="2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педагогические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практики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(механизм</w:t>
            </w:r>
            <w:r>
              <w:rPr>
                <w:spacing w:val="1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выявления,</w:t>
            </w:r>
            <w:r>
              <w:rPr>
                <w:spacing w:val="2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проведение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анализа,</w:t>
            </w:r>
            <w:r>
              <w:rPr>
                <w:spacing w:val="-7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банк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практик</w:t>
            </w:r>
            <w:r>
              <w:rPr>
                <w:spacing w:val="1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(по</w:t>
            </w:r>
            <w:r>
              <w:rPr>
                <w:spacing w:val="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посткурсовому</w:t>
            </w:r>
            <w:r>
              <w:rPr>
                <w:spacing w:val="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</w:t>
            </w:r>
            <w:r>
              <w:rPr>
                <w:spacing w:val="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межкурсовому</w:t>
            </w:r>
            <w:r>
              <w:rPr>
                <w:spacing w:val="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сопровождению,</w:t>
            </w:r>
            <w:r>
              <w:rPr>
                <w:spacing w:val="1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</w:t>
            </w:r>
            <w:r>
              <w:rPr>
                <w:spacing w:val="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практике</w:t>
            </w:r>
            <w:r>
              <w:rPr>
                <w:spacing w:val="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успешных</w:t>
            </w:r>
            <w:r>
              <w:rPr>
                <w:spacing w:val="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занятий),</w:t>
            </w:r>
            <w:r>
              <w:rPr>
                <w:spacing w:val="1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мероприятия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трансляции,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наличие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РИП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/</w:t>
            </w:r>
            <w:r>
              <w:rPr>
                <w:spacing w:val="1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ФИП)</w:t>
            </w:r>
          </w:p>
          <w:p>
            <w:pPr>
              <w:pStyle w:val="15"/>
              <w:numPr>
                <w:ilvl w:val="0"/>
                <w:numId w:val="10"/>
              </w:numPr>
              <w:tabs>
                <w:tab w:val="left" w:pos="595"/>
                <w:tab w:val="left" w:pos="596"/>
              </w:tabs>
              <w:rPr>
                <w:sz w:val="36"/>
              </w:rPr>
            </w:pPr>
            <w:r>
              <w:rPr>
                <w:w w:val="80"/>
                <w:sz w:val="36"/>
              </w:rPr>
              <w:t>Автоматизация</w:t>
            </w:r>
            <w:r>
              <w:rPr>
                <w:spacing w:val="3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методической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деятельности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регионе</w:t>
            </w:r>
            <w:r>
              <w:rPr>
                <w:spacing w:val="3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(наименование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платформы,</w:t>
            </w:r>
          </w:p>
          <w:p>
            <w:pPr>
              <w:pStyle w:val="15"/>
              <w:spacing w:before="24"/>
              <w:ind w:left="595"/>
              <w:rPr>
                <w:sz w:val="36"/>
              </w:rPr>
            </w:pPr>
            <w:r>
              <w:rPr>
                <w:w w:val="80"/>
                <w:sz w:val="36"/>
              </w:rPr>
              <w:t>сервиса,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ссылка)</w:t>
            </w:r>
          </w:p>
        </w:tc>
      </w:tr>
    </w:tbl>
    <w:p>
      <w:pPr>
        <w:pStyle w:val="12"/>
        <w:spacing w:before="9"/>
        <w:rPr>
          <w:rFonts w:ascii="Arial"/>
          <w:b/>
          <w:sz w:val="77"/>
        </w:rPr>
      </w:pPr>
    </w:p>
    <w:p>
      <w:pPr>
        <w:ind w:right="412"/>
        <w:jc w:val="right"/>
        <w:rPr>
          <w:sz w:val="24"/>
        </w:rPr>
      </w:pPr>
      <w:r>
        <w:rPr>
          <w:color w:val="888888"/>
          <w:w w:val="90"/>
          <w:sz w:val="24"/>
        </w:rPr>
        <w:t>15</w:t>
      </w:r>
    </w:p>
    <w:p>
      <w:pPr>
        <w:jc w:val="right"/>
        <w:rPr>
          <w:sz w:val="24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12"/>
        <w:spacing w:before="1"/>
        <w:rPr>
          <w:sz w:val="13"/>
        </w:rPr>
      </w:pPr>
    </w:p>
    <w:p>
      <w:pPr>
        <w:pStyle w:val="3"/>
        <w:spacing w:before="99" w:line="249" w:lineRule="auto"/>
        <w:ind w:left="654"/>
      </w:pPr>
      <w:r>
        <w:pict>
          <v:shape id="_x0000_s1429" o:spid="_x0000_s1429" style="position:absolute;left:0pt;margin-left:12.4pt;margin-top:-7.4pt;height:98.05pt;width:423pt;mso-position-horizontal-relative:page;z-index:-251587584;mso-width-relative:page;mso-height-relative:page;" fillcolor="#00AFEF" filled="t" stroked="f" coordorigin="249,-148" coordsize="8460,1961" path="m8708,-148l249,-148,271,-122,317,-69,365,-16,412,37,461,88,510,139,560,190,610,240,661,289,713,337,765,385,818,432,872,479,926,525,981,570,1036,614,1092,658,1149,701,1206,744,1263,785,1321,826,1380,866,1439,906,1499,945,1559,983,1620,1020,1681,1056,1743,1092,1806,1127,1868,1161,1932,1194,1995,1227,2060,1259,2124,1289,2190,1320,2255,1349,2321,1377,2388,1405,2455,1432,2522,1458,2590,1483,2658,1507,2727,1530,2796,1553,2865,1574,2935,1595,3005,1615,3076,1634,3147,1652,3218,1669,3290,1685,3362,1700,3434,1714,3507,1728,3580,1740,3653,1752,3726,1762,3800,1772,3875,1780,3949,1788,4024,1794,4099,1800,4174,1804,4250,1808,4326,1811,4402,1812,4478,1813,4555,1812,4631,1811,4707,1808,4782,1804,4858,1800,4933,1794,5008,1788,5082,1780,5156,1772,5230,1762,5304,1752,5377,1740,5450,1728,5523,1714,5595,1700,5667,1685,5739,1669,5810,1652,5881,1634,5952,1615,6022,1595,6092,1574,6161,1553,6230,1530,6299,1507,6367,1483,6435,1458,6502,1432,6569,1405,6635,1377,6702,1349,6767,1320,6832,1289,6897,1259,6961,1227,7025,1194,7088,1161,7151,1127,7214,1092,7275,1056,7337,1020,7398,983,7458,945,7518,906,7577,866,7635,826,7694,785,7751,744,7808,701,7865,658,7921,614,7976,570,8031,525,8085,479,8138,432,8191,385,8244,337,8295,289,8346,240,8397,190,8447,139,8496,88,8544,37,8592,-16,8640,-69,8686,-122,8708,-14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w w:val="80"/>
        </w:rPr>
        <w:t>Анализ</w:t>
      </w:r>
      <w:r>
        <w:rPr>
          <w:spacing w:val="149"/>
          <w:w w:val="80"/>
        </w:rPr>
        <w:t xml:space="preserve"> </w:t>
      </w:r>
      <w:r>
        <w:rPr>
          <w:w w:val="80"/>
        </w:rPr>
        <w:t>региональной</w:t>
      </w:r>
      <w:r>
        <w:rPr>
          <w:spacing w:val="135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43"/>
          <w:w w:val="80"/>
        </w:rPr>
        <w:t xml:space="preserve"> </w:t>
      </w:r>
      <w:r>
        <w:rPr>
          <w:w w:val="80"/>
        </w:rPr>
        <w:t>научно-методического</w:t>
      </w:r>
      <w:r>
        <w:rPr>
          <w:spacing w:val="-166"/>
          <w:w w:val="80"/>
        </w:rPr>
        <w:t xml:space="preserve"> </w:t>
      </w:r>
      <w:r>
        <w:rPr>
          <w:w w:val="80"/>
        </w:rPr>
        <w:t>сопровождения</w:t>
      </w:r>
      <w:r>
        <w:rPr>
          <w:spacing w:val="10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17"/>
          <w:w w:val="80"/>
        </w:rPr>
        <w:t xml:space="preserve"> </w:t>
      </w:r>
      <w:r>
        <w:rPr>
          <w:w w:val="80"/>
        </w:rPr>
        <w:t>работников</w:t>
      </w:r>
    </w:p>
    <w:p>
      <w:pPr>
        <w:pStyle w:val="12"/>
        <w:spacing w:before="6" w:after="1"/>
        <w:rPr>
          <w:rFonts w:ascii="Arial"/>
          <w:b/>
          <w:sz w:val="19"/>
        </w:rPr>
      </w:pPr>
    </w:p>
    <w:tbl>
      <w:tblPr>
        <w:tblStyle w:val="11"/>
        <w:tblW w:w="0" w:type="auto"/>
        <w:tblInd w:w="340" w:type="dxa"/>
        <w:tblBorders>
          <w:top w:val="single" w:color="2286AE" w:sz="8" w:space="0"/>
          <w:left w:val="single" w:color="2286AE" w:sz="8" w:space="0"/>
          <w:bottom w:val="single" w:color="2286AE" w:sz="8" w:space="0"/>
          <w:right w:val="single" w:color="2286AE" w:sz="8" w:space="0"/>
          <w:insideH w:val="single" w:color="2286AE" w:sz="8" w:space="0"/>
          <w:insideV w:val="single" w:color="2286AE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6"/>
        <w:gridCol w:w="3963"/>
        <w:gridCol w:w="13919"/>
      </w:tblGrid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736" w:type="dxa"/>
            <w:tcBorders>
              <w:right w:val="single" w:color="5B9BD4" w:sz="8" w:space="0"/>
            </w:tcBorders>
          </w:tcPr>
          <w:p>
            <w:pPr>
              <w:pStyle w:val="15"/>
              <w:spacing w:before="36"/>
              <w:ind w:left="19"/>
              <w:jc w:val="center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2"/>
                <w:sz w:val="34"/>
              </w:rPr>
              <w:t>№</w:t>
            </w:r>
          </w:p>
        </w:tc>
        <w:tc>
          <w:tcPr>
            <w:tcW w:w="3963" w:type="dxa"/>
            <w:tcBorders>
              <w:left w:val="single" w:color="5B9BD4" w:sz="8" w:space="0"/>
              <w:right w:val="single" w:color="5B9BD4" w:sz="8" w:space="0"/>
            </w:tcBorders>
          </w:tcPr>
          <w:p>
            <w:pPr>
              <w:pStyle w:val="15"/>
              <w:spacing w:before="36"/>
              <w:ind w:left="1417" w:right="1399"/>
              <w:jc w:val="center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90"/>
                <w:sz w:val="34"/>
              </w:rPr>
              <w:t>Раздел</w:t>
            </w:r>
          </w:p>
        </w:tc>
        <w:tc>
          <w:tcPr>
            <w:tcW w:w="13919" w:type="dxa"/>
            <w:tcBorders>
              <w:left w:val="single" w:color="5B9BD4" w:sz="8" w:space="0"/>
            </w:tcBorders>
          </w:tcPr>
          <w:p>
            <w:pPr>
              <w:pStyle w:val="15"/>
              <w:spacing w:before="36"/>
              <w:ind w:left="6218" w:right="6195"/>
              <w:jc w:val="center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90"/>
                <w:sz w:val="34"/>
              </w:rPr>
              <w:t>Критерии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1" w:hRule="atLeast"/>
        </w:trPr>
        <w:tc>
          <w:tcPr>
            <w:tcW w:w="736" w:type="dxa"/>
            <w:shd w:val="clear" w:color="auto" w:fill="CCEFFB"/>
          </w:tcPr>
          <w:p>
            <w:pPr>
              <w:pStyle w:val="15"/>
              <w:spacing w:before="37"/>
              <w:ind w:left="131" w:right="114"/>
              <w:jc w:val="center"/>
              <w:rPr>
                <w:rFonts w:ascii="Arial"/>
                <w:b/>
                <w:sz w:val="34"/>
              </w:rPr>
            </w:pPr>
            <w:r>
              <w:rPr>
                <w:rFonts w:ascii="Arial"/>
                <w:b/>
                <w:w w:val="90"/>
                <w:sz w:val="34"/>
              </w:rPr>
              <w:t>9.</w:t>
            </w:r>
          </w:p>
        </w:tc>
        <w:tc>
          <w:tcPr>
            <w:tcW w:w="3963" w:type="dxa"/>
            <w:shd w:val="clear" w:color="auto" w:fill="CCEFFB"/>
          </w:tcPr>
          <w:p>
            <w:pPr>
              <w:pStyle w:val="15"/>
              <w:spacing w:before="56" w:line="225" w:lineRule="auto"/>
              <w:ind w:left="144" w:right="280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0"/>
                <w:sz w:val="34"/>
              </w:rPr>
              <w:t>Взаимодействие</w:t>
            </w:r>
            <w:r>
              <w:rPr>
                <w:rFonts w:ascii="Arial" w:hAnsi="Arial"/>
                <w:b/>
                <w:spacing w:val="1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ЦНППМ</w:t>
            </w:r>
            <w:r>
              <w:rPr>
                <w:rFonts w:ascii="Arial" w:hAnsi="Arial"/>
                <w:b/>
                <w:spacing w:val="-73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34"/>
              </w:rPr>
              <w:t>с</w:t>
            </w:r>
            <w:r>
              <w:rPr>
                <w:rFonts w:ascii="Arial" w:hAnsi="Arial"/>
                <w:b/>
                <w:spacing w:val="-10"/>
                <w:w w:val="9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34"/>
              </w:rPr>
              <w:t>НМЦ</w:t>
            </w:r>
          </w:p>
        </w:tc>
        <w:tc>
          <w:tcPr>
            <w:tcW w:w="13919" w:type="dxa"/>
            <w:shd w:val="clear" w:color="auto" w:fill="CCEFFB"/>
          </w:tcPr>
          <w:p>
            <w:pPr>
              <w:pStyle w:val="15"/>
              <w:numPr>
                <w:ilvl w:val="0"/>
                <w:numId w:val="11"/>
              </w:numPr>
              <w:tabs>
                <w:tab w:val="left" w:pos="596"/>
                <w:tab w:val="left" w:pos="597"/>
              </w:tabs>
              <w:spacing w:before="40" w:line="376" w:lineRule="exact"/>
              <w:rPr>
                <w:sz w:val="34"/>
              </w:rPr>
            </w:pPr>
            <w:r>
              <w:rPr>
                <w:w w:val="80"/>
                <w:sz w:val="34"/>
              </w:rPr>
              <w:t>Информация</w:t>
            </w:r>
            <w:r>
              <w:rPr>
                <w:spacing w:val="1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</w:t>
            </w:r>
            <w:r>
              <w:rPr>
                <w:spacing w:val="1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НМЦ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(наименование</w:t>
            </w:r>
            <w:r>
              <w:rPr>
                <w:spacing w:val="1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ОО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ВО,</w:t>
            </w:r>
            <w:r>
              <w:rPr>
                <w:spacing w:val="3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на</w:t>
            </w:r>
            <w:r>
              <w:rPr>
                <w:spacing w:val="2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базе</w:t>
            </w:r>
            <w:r>
              <w:rPr>
                <w:spacing w:val="14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которой</w:t>
            </w:r>
            <w:r>
              <w:rPr>
                <w:spacing w:val="1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создан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НМЦ,</w:t>
            </w:r>
            <w:r>
              <w:rPr>
                <w:spacing w:val="1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название</w:t>
            </w:r>
            <w:r>
              <w:rPr>
                <w:spacing w:val="1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НМЦ)</w:t>
            </w:r>
          </w:p>
          <w:p>
            <w:pPr>
              <w:pStyle w:val="15"/>
              <w:numPr>
                <w:ilvl w:val="0"/>
                <w:numId w:val="11"/>
              </w:numPr>
              <w:tabs>
                <w:tab w:val="left" w:pos="596"/>
                <w:tab w:val="left" w:pos="597"/>
              </w:tabs>
              <w:spacing w:line="367" w:lineRule="exact"/>
              <w:rPr>
                <w:sz w:val="34"/>
              </w:rPr>
            </w:pPr>
            <w:r>
              <w:rPr>
                <w:w w:val="80"/>
                <w:sz w:val="34"/>
              </w:rPr>
              <w:t>Наименование</w:t>
            </w:r>
            <w:r>
              <w:rPr>
                <w:spacing w:val="24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направлений</w:t>
            </w:r>
            <w:r>
              <w:rPr>
                <w:spacing w:val="2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совместных</w:t>
            </w:r>
            <w:r>
              <w:rPr>
                <w:spacing w:val="3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исследований</w:t>
            </w:r>
            <w:r>
              <w:rPr>
                <w:spacing w:val="2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ЦНППМ</w:t>
            </w:r>
            <w:r>
              <w:rPr>
                <w:spacing w:val="2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</w:t>
            </w:r>
            <w:r>
              <w:rPr>
                <w:spacing w:val="3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НМЦ</w:t>
            </w:r>
          </w:p>
          <w:p>
            <w:pPr>
              <w:pStyle w:val="15"/>
              <w:numPr>
                <w:ilvl w:val="0"/>
                <w:numId w:val="11"/>
              </w:numPr>
              <w:tabs>
                <w:tab w:val="left" w:pos="596"/>
                <w:tab w:val="left" w:pos="597"/>
              </w:tabs>
              <w:spacing w:before="6" w:line="228" w:lineRule="auto"/>
              <w:ind w:right="541"/>
              <w:rPr>
                <w:sz w:val="34"/>
              </w:rPr>
            </w:pPr>
            <w:r>
              <w:rPr>
                <w:w w:val="80"/>
                <w:sz w:val="34"/>
              </w:rPr>
              <w:t>Наименование</w:t>
            </w:r>
            <w:r>
              <w:rPr>
                <w:spacing w:val="1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ДПП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ПК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</w:t>
            </w:r>
            <w:r>
              <w:rPr>
                <w:spacing w:val="1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иных</w:t>
            </w:r>
            <w:r>
              <w:rPr>
                <w:spacing w:val="1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методических</w:t>
            </w:r>
            <w:r>
              <w:rPr>
                <w:spacing w:val="1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разработок,</w:t>
            </w:r>
            <w:r>
              <w:rPr>
                <w:spacing w:val="1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представленных</w:t>
            </w:r>
            <w:r>
              <w:rPr>
                <w:spacing w:val="1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ЦНППМ</w:t>
            </w:r>
            <w:r>
              <w:rPr>
                <w:spacing w:val="1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на</w:t>
            </w:r>
            <w:r>
              <w:rPr>
                <w:spacing w:val="1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экспертизу</w:t>
            </w:r>
            <w:r>
              <w:rPr>
                <w:spacing w:val="-70"/>
                <w:w w:val="8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НМЦ</w:t>
            </w:r>
            <w:r>
              <w:rPr>
                <w:spacing w:val="-11"/>
                <w:w w:val="9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(с</w:t>
            </w:r>
            <w:r>
              <w:rPr>
                <w:spacing w:val="-9"/>
                <w:w w:val="9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указанием</w:t>
            </w:r>
            <w:r>
              <w:rPr>
                <w:spacing w:val="-9"/>
                <w:w w:val="9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жанра</w:t>
            </w:r>
            <w:r>
              <w:rPr>
                <w:spacing w:val="-9"/>
                <w:w w:val="9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разработки)</w:t>
            </w:r>
          </w:p>
          <w:p>
            <w:pPr>
              <w:pStyle w:val="15"/>
              <w:numPr>
                <w:ilvl w:val="0"/>
                <w:numId w:val="11"/>
              </w:numPr>
              <w:tabs>
                <w:tab w:val="left" w:pos="596"/>
                <w:tab w:val="left" w:pos="597"/>
              </w:tabs>
              <w:spacing w:line="364" w:lineRule="exact"/>
              <w:rPr>
                <w:sz w:val="34"/>
              </w:rPr>
            </w:pPr>
            <w:r>
              <w:rPr>
                <w:w w:val="80"/>
                <w:sz w:val="34"/>
              </w:rPr>
              <w:t>Количество</w:t>
            </w:r>
            <w:r>
              <w:rPr>
                <w:spacing w:val="1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ИОМ,</w:t>
            </w:r>
            <w:r>
              <w:rPr>
                <w:spacing w:val="20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построенных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в</w:t>
            </w:r>
            <w:r>
              <w:rPr>
                <w:spacing w:val="2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ЦНППМ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для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педагогических</w:t>
            </w:r>
            <w:r>
              <w:rPr>
                <w:spacing w:val="10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работников</w:t>
            </w:r>
            <w:r>
              <w:rPr>
                <w:spacing w:val="18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управленческих</w:t>
            </w:r>
            <w:r>
              <w:rPr>
                <w:spacing w:val="1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кадров</w:t>
            </w:r>
          </w:p>
          <w:p>
            <w:pPr>
              <w:pStyle w:val="15"/>
              <w:spacing w:line="367" w:lineRule="exact"/>
              <w:ind w:left="597"/>
              <w:rPr>
                <w:sz w:val="34"/>
              </w:rPr>
            </w:pPr>
            <w:r>
              <w:rPr>
                <w:w w:val="80"/>
                <w:sz w:val="34"/>
              </w:rPr>
              <w:t>с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применением</w:t>
            </w:r>
            <w:r>
              <w:rPr>
                <w:spacing w:val="10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комплекса</w:t>
            </w:r>
            <w:r>
              <w:rPr>
                <w:spacing w:val="14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диагностик,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разработанных</w:t>
            </w:r>
            <w:r>
              <w:rPr>
                <w:spacing w:val="1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НМЦ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(ед.)</w:t>
            </w:r>
          </w:p>
          <w:p>
            <w:pPr>
              <w:pStyle w:val="15"/>
              <w:numPr>
                <w:ilvl w:val="0"/>
                <w:numId w:val="11"/>
              </w:numPr>
              <w:tabs>
                <w:tab w:val="left" w:pos="596"/>
                <w:tab w:val="left" w:pos="597"/>
              </w:tabs>
              <w:spacing w:before="7" w:line="228" w:lineRule="auto"/>
              <w:ind w:right="1527"/>
              <w:rPr>
                <w:sz w:val="34"/>
              </w:rPr>
            </w:pPr>
            <w:r>
              <w:rPr>
                <w:w w:val="80"/>
                <w:sz w:val="34"/>
              </w:rPr>
              <w:t>Количество</w:t>
            </w:r>
            <w:r>
              <w:rPr>
                <w:spacing w:val="1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педагогических</w:t>
            </w:r>
            <w:r>
              <w:rPr>
                <w:spacing w:val="18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работников,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прошедших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стажировку,</w:t>
            </w:r>
            <w:r>
              <w:rPr>
                <w:spacing w:val="2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организованную</w:t>
            </w:r>
            <w:r>
              <w:rPr>
                <w:spacing w:val="2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ЦНППМ</w:t>
            </w:r>
            <w:r>
              <w:rPr>
                <w:spacing w:val="-69"/>
                <w:w w:val="8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совместно</w:t>
            </w:r>
            <w:r>
              <w:rPr>
                <w:spacing w:val="-7"/>
                <w:w w:val="9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с</w:t>
            </w:r>
            <w:r>
              <w:rPr>
                <w:spacing w:val="-6"/>
                <w:w w:val="9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НМЦ</w:t>
            </w:r>
            <w:r>
              <w:rPr>
                <w:spacing w:val="-7"/>
                <w:w w:val="90"/>
                <w:sz w:val="34"/>
              </w:rPr>
              <w:t xml:space="preserve"> </w:t>
            </w:r>
            <w:r>
              <w:rPr>
                <w:w w:val="90"/>
                <w:sz w:val="34"/>
              </w:rPr>
              <w:t>(ед.)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7" w:hRule="atLeast"/>
        </w:trPr>
        <w:tc>
          <w:tcPr>
            <w:tcW w:w="736" w:type="dxa"/>
          </w:tcPr>
          <w:p>
            <w:pPr>
              <w:pStyle w:val="15"/>
              <w:spacing w:before="37"/>
              <w:ind w:left="135" w:right="114"/>
              <w:jc w:val="center"/>
              <w:rPr>
                <w:rFonts w:ascii="Arial"/>
                <w:b/>
                <w:sz w:val="34"/>
              </w:rPr>
            </w:pPr>
            <w:r>
              <w:rPr>
                <w:rFonts w:ascii="Arial"/>
                <w:b/>
                <w:w w:val="90"/>
                <w:sz w:val="34"/>
              </w:rPr>
              <w:t>10.</w:t>
            </w:r>
          </w:p>
        </w:tc>
        <w:tc>
          <w:tcPr>
            <w:tcW w:w="3963" w:type="dxa"/>
          </w:tcPr>
          <w:p>
            <w:pPr>
              <w:pStyle w:val="15"/>
              <w:spacing w:before="37" w:line="379" w:lineRule="exact"/>
              <w:ind w:left="144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90"/>
                <w:sz w:val="34"/>
              </w:rPr>
              <w:t>Методические</w:t>
            </w:r>
          </w:p>
          <w:p>
            <w:pPr>
              <w:pStyle w:val="15"/>
              <w:spacing w:line="367" w:lineRule="exact"/>
              <w:ind w:left="144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0"/>
                <w:sz w:val="34"/>
              </w:rPr>
              <w:t>материалы,</w:t>
            </w:r>
            <w:r>
              <w:rPr>
                <w:rFonts w:ascii="Arial" w:hAnsi="Arial"/>
                <w:b/>
                <w:spacing w:val="42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мероприятия</w:t>
            </w:r>
          </w:p>
          <w:p>
            <w:pPr>
              <w:pStyle w:val="15"/>
              <w:spacing w:line="367" w:lineRule="exact"/>
              <w:ind w:left="144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0"/>
                <w:sz w:val="34"/>
              </w:rPr>
              <w:t>по</w:t>
            </w:r>
            <w:r>
              <w:rPr>
                <w:rFonts w:ascii="Arial" w:hAnsi="Arial"/>
                <w:b/>
                <w:spacing w:val="20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реализации</w:t>
            </w:r>
          </w:p>
          <w:p>
            <w:pPr>
              <w:pStyle w:val="15"/>
              <w:spacing w:line="379" w:lineRule="exact"/>
              <w:ind w:left="144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0"/>
                <w:sz w:val="34"/>
              </w:rPr>
              <w:t>обновленных</w:t>
            </w:r>
            <w:r>
              <w:rPr>
                <w:rFonts w:ascii="Arial" w:hAnsi="Arial"/>
                <w:b/>
                <w:spacing w:val="30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ФГОС</w:t>
            </w:r>
          </w:p>
        </w:tc>
        <w:tc>
          <w:tcPr>
            <w:tcW w:w="13919" w:type="dxa"/>
          </w:tcPr>
          <w:p>
            <w:pPr>
              <w:pStyle w:val="15"/>
              <w:numPr>
                <w:ilvl w:val="0"/>
                <w:numId w:val="12"/>
              </w:numPr>
              <w:tabs>
                <w:tab w:val="left" w:pos="596"/>
                <w:tab w:val="left" w:pos="597"/>
              </w:tabs>
              <w:spacing w:before="40" w:line="376" w:lineRule="exact"/>
              <w:rPr>
                <w:sz w:val="34"/>
              </w:rPr>
            </w:pPr>
            <w:r>
              <w:rPr>
                <w:w w:val="80"/>
                <w:sz w:val="34"/>
              </w:rPr>
              <w:t>План-график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мероприятий</w:t>
            </w:r>
            <w:r>
              <w:rPr>
                <w:spacing w:val="1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по</w:t>
            </w:r>
            <w:r>
              <w:rPr>
                <w:spacing w:val="2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введению</w:t>
            </w:r>
            <w:r>
              <w:rPr>
                <w:spacing w:val="20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обновленных</w:t>
            </w:r>
            <w:r>
              <w:rPr>
                <w:spacing w:val="24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ФГОС</w:t>
            </w:r>
          </w:p>
          <w:p>
            <w:pPr>
              <w:pStyle w:val="15"/>
              <w:numPr>
                <w:ilvl w:val="0"/>
                <w:numId w:val="12"/>
              </w:numPr>
              <w:tabs>
                <w:tab w:val="left" w:pos="596"/>
                <w:tab w:val="left" w:pos="597"/>
              </w:tabs>
              <w:spacing w:line="367" w:lineRule="exact"/>
              <w:rPr>
                <w:sz w:val="34"/>
              </w:rPr>
            </w:pPr>
            <w:r>
              <w:rPr>
                <w:w w:val="80"/>
                <w:sz w:val="34"/>
              </w:rPr>
              <w:t>Подготовка</w:t>
            </w:r>
            <w:r>
              <w:rPr>
                <w:spacing w:val="1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педагогических</w:t>
            </w:r>
            <w:r>
              <w:rPr>
                <w:spacing w:val="1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работников</w:t>
            </w:r>
            <w:r>
              <w:rPr>
                <w:spacing w:val="14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к</w:t>
            </w:r>
            <w:r>
              <w:rPr>
                <w:spacing w:val="2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реализации</w:t>
            </w:r>
            <w:r>
              <w:rPr>
                <w:spacing w:val="10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обновленных</w:t>
            </w:r>
            <w:r>
              <w:rPr>
                <w:spacing w:val="18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ФГОС</w:t>
            </w:r>
            <w:r>
              <w:rPr>
                <w:spacing w:val="2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(вебинары,</w:t>
            </w:r>
            <w:r>
              <w:rPr>
                <w:spacing w:val="1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курсы,</w:t>
            </w:r>
          </w:p>
          <w:p>
            <w:pPr>
              <w:pStyle w:val="15"/>
              <w:spacing w:line="367" w:lineRule="exact"/>
              <w:ind w:left="597"/>
              <w:rPr>
                <w:sz w:val="34"/>
              </w:rPr>
            </w:pPr>
            <w:r>
              <w:rPr>
                <w:w w:val="80"/>
                <w:sz w:val="34"/>
              </w:rPr>
              <w:t>стажировки</w:t>
            </w:r>
            <w:r>
              <w:rPr>
                <w:spacing w:val="2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(регионального,</w:t>
            </w:r>
            <w:r>
              <w:rPr>
                <w:spacing w:val="20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федерального</w:t>
            </w:r>
            <w:r>
              <w:rPr>
                <w:spacing w:val="2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уровней)</w:t>
            </w:r>
          </w:p>
          <w:p>
            <w:pPr>
              <w:pStyle w:val="15"/>
              <w:numPr>
                <w:ilvl w:val="0"/>
                <w:numId w:val="12"/>
              </w:numPr>
              <w:tabs>
                <w:tab w:val="left" w:pos="596"/>
                <w:tab w:val="left" w:pos="597"/>
              </w:tabs>
              <w:spacing w:before="7" w:line="228" w:lineRule="auto"/>
              <w:ind w:right="1109"/>
              <w:rPr>
                <w:sz w:val="34"/>
              </w:rPr>
            </w:pPr>
            <w:r>
              <w:rPr>
                <w:w w:val="80"/>
                <w:sz w:val="34"/>
              </w:rPr>
              <w:t>Методические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рекомендации</w:t>
            </w:r>
            <w:r>
              <w:rPr>
                <w:spacing w:val="2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на</w:t>
            </w:r>
            <w:r>
              <w:rPr>
                <w:spacing w:val="2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уровне</w:t>
            </w:r>
            <w:r>
              <w:rPr>
                <w:spacing w:val="2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ОО</w:t>
            </w:r>
            <w:r>
              <w:rPr>
                <w:spacing w:val="24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по</w:t>
            </w:r>
            <w:r>
              <w:rPr>
                <w:spacing w:val="2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совершенствованию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используемых</w:t>
            </w:r>
            <w:r>
              <w:rPr>
                <w:spacing w:val="1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методов</w:t>
            </w:r>
            <w:r>
              <w:rPr>
                <w:spacing w:val="2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</w:t>
            </w:r>
            <w:r>
              <w:rPr>
                <w:spacing w:val="-6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приемов</w:t>
            </w:r>
            <w:r>
              <w:rPr>
                <w:spacing w:val="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достижения</w:t>
            </w:r>
            <w:r>
              <w:rPr>
                <w:spacing w:val="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образовательных</w:t>
            </w:r>
            <w:r>
              <w:rPr>
                <w:spacing w:val="-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результатов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7" w:hRule="atLeast"/>
        </w:trPr>
        <w:tc>
          <w:tcPr>
            <w:tcW w:w="736" w:type="dxa"/>
            <w:shd w:val="clear" w:color="auto" w:fill="CCEFFB"/>
          </w:tcPr>
          <w:p>
            <w:pPr>
              <w:pStyle w:val="15"/>
              <w:spacing w:before="38"/>
              <w:ind w:left="134" w:right="114"/>
              <w:jc w:val="center"/>
              <w:rPr>
                <w:rFonts w:ascii="Arial"/>
                <w:b/>
                <w:sz w:val="34"/>
              </w:rPr>
            </w:pPr>
            <w:r>
              <w:rPr>
                <w:rFonts w:ascii="Arial"/>
                <w:b/>
                <w:w w:val="90"/>
                <w:sz w:val="34"/>
              </w:rPr>
              <w:t>11.</w:t>
            </w:r>
          </w:p>
        </w:tc>
        <w:tc>
          <w:tcPr>
            <w:tcW w:w="3963" w:type="dxa"/>
            <w:shd w:val="clear" w:color="auto" w:fill="CCEFFB"/>
          </w:tcPr>
          <w:p>
            <w:pPr>
              <w:pStyle w:val="15"/>
              <w:spacing w:before="38" w:line="379" w:lineRule="exact"/>
              <w:ind w:left="144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0"/>
                <w:sz w:val="34"/>
              </w:rPr>
              <w:t>Наличие</w:t>
            </w:r>
            <w:r>
              <w:rPr>
                <w:rFonts w:ascii="Arial" w:hAnsi="Arial"/>
                <w:b/>
                <w:spacing w:val="25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ШНОР,</w:t>
            </w:r>
            <w:r>
              <w:rPr>
                <w:rFonts w:ascii="Arial" w:hAnsi="Arial"/>
                <w:b/>
                <w:spacing w:val="23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причины</w:t>
            </w:r>
          </w:p>
          <w:p>
            <w:pPr>
              <w:pStyle w:val="15"/>
              <w:spacing w:line="367" w:lineRule="exact"/>
              <w:ind w:left="144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90"/>
                <w:sz w:val="34"/>
              </w:rPr>
              <w:t>попадания</w:t>
            </w:r>
          </w:p>
          <w:p>
            <w:pPr>
              <w:pStyle w:val="15"/>
              <w:spacing w:before="7" w:line="225" w:lineRule="auto"/>
              <w:ind w:left="144" w:right="280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0"/>
                <w:sz w:val="34"/>
              </w:rPr>
              <w:t>в</w:t>
            </w:r>
            <w:r>
              <w:rPr>
                <w:rFonts w:ascii="Arial" w:hAnsi="Arial"/>
                <w:b/>
                <w:spacing w:val="1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данную группу, работа</w:t>
            </w:r>
            <w:r>
              <w:rPr>
                <w:rFonts w:ascii="Arial" w:hAnsi="Arial"/>
                <w:b/>
                <w:spacing w:val="-73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34"/>
              </w:rPr>
              <w:t>по</w:t>
            </w:r>
            <w:r>
              <w:rPr>
                <w:rFonts w:ascii="Arial" w:hAnsi="Arial"/>
                <w:b/>
                <w:spacing w:val="-7"/>
                <w:w w:val="85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34"/>
              </w:rPr>
              <w:t>выявлению</w:t>
            </w:r>
          </w:p>
          <w:p>
            <w:pPr>
              <w:pStyle w:val="15"/>
              <w:spacing w:line="371" w:lineRule="exact"/>
              <w:ind w:left="144"/>
              <w:rPr>
                <w:rFonts w:ascii="Arial" w:hAnsi="Arial"/>
                <w:b/>
                <w:sz w:val="34"/>
              </w:rPr>
            </w:pPr>
            <w:r>
              <w:rPr>
                <w:rFonts w:ascii="Arial" w:hAnsi="Arial"/>
                <w:b/>
                <w:w w:val="80"/>
                <w:sz w:val="34"/>
              </w:rPr>
              <w:t>региональных</w:t>
            </w:r>
            <w:r>
              <w:rPr>
                <w:rFonts w:ascii="Arial" w:hAnsi="Arial"/>
                <w:b/>
                <w:spacing w:val="27"/>
                <w:w w:val="80"/>
                <w:sz w:val="3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4"/>
              </w:rPr>
              <w:t>проблем</w:t>
            </w:r>
          </w:p>
        </w:tc>
        <w:tc>
          <w:tcPr>
            <w:tcW w:w="13919" w:type="dxa"/>
            <w:shd w:val="clear" w:color="auto" w:fill="CCEFFB"/>
          </w:tcPr>
          <w:p>
            <w:pPr>
              <w:pStyle w:val="15"/>
              <w:numPr>
                <w:ilvl w:val="0"/>
                <w:numId w:val="13"/>
              </w:numPr>
              <w:tabs>
                <w:tab w:val="left" w:pos="596"/>
                <w:tab w:val="left" w:pos="597"/>
              </w:tabs>
              <w:spacing w:before="41" w:line="376" w:lineRule="exact"/>
              <w:rPr>
                <w:sz w:val="34"/>
              </w:rPr>
            </w:pPr>
            <w:r>
              <w:rPr>
                <w:w w:val="80"/>
                <w:sz w:val="34"/>
              </w:rPr>
              <w:t>Общее</w:t>
            </w:r>
            <w:r>
              <w:rPr>
                <w:spacing w:val="3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количество</w:t>
            </w:r>
            <w:r>
              <w:rPr>
                <w:spacing w:val="2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ШНОР,</w:t>
            </w:r>
            <w:r>
              <w:rPr>
                <w:spacing w:val="2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особенности</w:t>
            </w:r>
            <w:r>
              <w:rPr>
                <w:spacing w:val="3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территориального</w:t>
            </w:r>
            <w:r>
              <w:rPr>
                <w:spacing w:val="2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расположения</w:t>
            </w:r>
          </w:p>
          <w:p>
            <w:pPr>
              <w:pStyle w:val="15"/>
              <w:numPr>
                <w:ilvl w:val="0"/>
                <w:numId w:val="13"/>
              </w:numPr>
              <w:tabs>
                <w:tab w:val="left" w:pos="596"/>
                <w:tab w:val="left" w:pos="597"/>
              </w:tabs>
              <w:spacing w:line="367" w:lineRule="exact"/>
              <w:rPr>
                <w:sz w:val="34"/>
              </w:rPr>
            </w:pPr>
            <w:r>
              <w:rPr>
                <w:w w:val="80"/>
                <w:sz w:val="34"/>
              </w:rPr>
              <w:t>Причины</w:t>
            </w:r>
            <w:r>
              <w:rPr>
                <w:spacing w:val="2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приобретения</w:t>
            </w:r>
            <w:r>
              <w:rPr>
                <w:spacing w:val="2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статуса</w:t>
            </w:r>
            <w:r>
              <w:rPr>
                <w:spacing w:val="2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ШНОР</w:t>
            </w:r>
          </w:p>
          <w:p>
            <w:pPr>
              <w:pStyle w:val="15"/>
              <w:numPr>
                <w:ilvl w:val="0"/>
                <w:numId w:val="13"/>
              </w:numPr>
              <w:tabs>
                <w:tab w:val="left" w:pos="596"/>
                <w:tab w:val="left" w:pos="597"/>
              </w:tabs>
              <w:spacing w:before="6" w:line="228" w:lineRule="auto"/>
              <w:ind w:right="1426"/>
              <w:rPr>
                <w:sz w:val="34"/>
              </w:rPr>
            </w:pPr>
            <w:r>
              <w:rPr>
                <w:w w:val="80"/>
                <w:sz w:val="34"/>
              </w:rPr>
              <w:t>Количество</w:t>
            </w:r>
            <w:r>
              <w:rPr>
                <w:spacing w:val="2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педагогов</w:t>
            </w:r>
            <w:r>
              <w:rPr>
                <w:spacing w:val="2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с</w:t>
            </w:r>
            <w:r>
              <w:rPr>
                <w:spacing w:val="34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профессиональными</w:t>
            </w:r>
            <w:r>
              <w:rPr>
                <w:spacing w:val="2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дефицитами</w:t>
            </w:r>
            <w:r>
              <w:rPr>
                <w:spacing w:val="26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(предметными,</w:t>
            </w:r>
            <w:r>
              <w:rPr>
                <w:spacing w:val="2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методическими,</w:t>
            </w:r>
            <w:r>
              <w:rPr>
                <w:spacing w:val="-6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психолого-педагогическими,</w:t>
            </w:r>
            <w:r>
              <w:rPr>
                <w:spacing w:val="-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ИКТ-компетенций)</w:t>
            </w:r>
          </w:p>
          <w:p>
            <w:pPr>
              <w:pStyle w:val="15"/>
              <w:numPr>
                <w:ilvl w:val="0"/>
                <w:numId w:val="13"/>
              </w:numPr>
              <w:tabs>
                <w:tab w:val="left" w:pos="596"/>
                <w:tab w:val="left" w:pos="597"/>
              </w:tabs>
              <w:spacing w:line="359" w:lineRule="exact"/>
              <w:rPr>
                <w:sz w:val="34"/>
              </w:rPr>
            </w:pPr>
            <w:r>
              <w:rPr>
                <w:w w:val="80"/>
                <w:sz w:val="34"/>
              </w:rPr>
              <w:t>Наличие</w:t>
            </w:r>
            <w:r>
              <w:rPr>
                <w:spacing w:val="1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ИОМ</w:t>
            </w:r>
            <w:r>
              <w:rPr>
                <w:spacing w:val="2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педагогов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(кол-во</w:t>
            </w:r>
            <w:r>
              <w:rPr>
                <w:spacing w:val="19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педагогов,</w:t>
            </w:r>
            <w:r>
              <w:rPr>
                <w:spacing w:val="17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проходящих</w:t>
            </w:r>
            <w:r>
              <w:rPr>
                <w:spacing w:val="18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ИОМ)</w:t>
            </w:r>
          </w:p>
          <w:p>
            <w:pPr>
              <w:pStyle w:val="15"/>
              <w:numPr>
                <w:ilvl w:val="0"/>
                <w:numId w:val="13"/>
              </w:numPr>
              <w:tabs>
                <w:tab w:val="left" w:pos="596"/>
                <w:tab w:val="left" w:pos="597"/>
              </w:tabs>
              <w:spacing w:line="371" w:lineRule="exact"/>
              <w:rPr>
                <w:sz w:val="34"/>
              </w:rPr>
            </w:pPr>
            <w:r>
              <w:rPr>
                <w:w w:val="80"/>
                <w:sz w:val="34"/>
              </w:rPr>
              <w:t>Участие</w:t>
            </w:r>
            <w:r>
              <w:rPr>
                <w:spacing w:val="18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педагогов</w:t>
            </w:r>
            <w:r>
              <w:rPr>
                <w:spacing w:val="20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в</w:t>
            </w:r>
            <w:r>
              <w:rPr>
                <w:spacing w:val="11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профессиональных</w:t>
            </w:r>
            <w:r>
              <w:rPr>
                <w:spacing w:val="1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конкурсах</w:t>
            </w:r>
            <w:r>
              <w:rPr>
                <w:spacing w:val="23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(ссылка)</w:t>
            </w:r>
            <w:r>
              <w:rPr>
                <w:spacing w:val="25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и</w:t>
            </w:r>
            <w:r>
              <w:rPr>
                <w:spacing w:val="22"/>
                <w:w w:val="80"/>
                <w:sz w:val="34"/>
              </w:rPr>
              <w:t xml:space="preserve"> </w:t>
            </w:r>
            <w:r>
              <w:rPr>
                <w:w w:val="80"/>
                <w:sz w:val="34"/>
              </w:rPr>
              <w:t>др.</w:t>
            </w:r>
          </w:p>
        </w:tc>
      </w:tr>
    </w:tbl>
    <w:p>
      <w:pPr>
        <w:spacing w:before="117"/>
        <w:ind w:right="393"/>
        <w:jc w:val="right"/>
        <w:rPr>
          <w:sz w:val="24"/>
        </w:rPr>
      </w:pPr>
      <w:r>
        <w:rPr>
          <w:color w:val="888888"/>
          <w:w w:val="90"/>
          <w:sz w:val="24"/>
        </w:rPr>
        <w:t>16</w:t>
      </w:r>
    </w:p>
    <w:p>
      <w:pPr>
        <w:jc w:val="right"/>
        <w:rPr>
          <w:sz w:val="24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12"/>
        <w:spacing w:before="1"/>
        <w:rPr>
          <w:sz w:val="13"/>
        </w:rPr>
      </w:pPr>
    </w:p>
    <w:p>
      <w:pPr>
        <w:pStyle w:val="3"/>
        <w:spacing w:before="99" w:after="45" w:line="249" w:lineRule="auto"/>
        <w:ind w:left="654"/>
      </w:pPr>
      <w:r>
        <w:pict>
          <v:shape id="_x0000_s1430" o:spid="_x0000_s1430" style="position:absolute;left:0pt;margin-left:12.4pt;margin-top:-7.4pt;height:98.05pt;width:423pt;mso-position-horizontal-relative:page;z-index:-251586560;mso-width-relative:page;mso-height-relative:page;" fillcolor="#00AFEF" filled="t" stroked="f" coordorigin="249,-148" coordsize="8460,1961" path="m8708,-148l249,-148,271,-122,317,-69,365,-16,412,37,461,88,510,139,560,190,610,240,661,289,713,337,765,385,818,432,872,479,926,525,981,570,1036,614,1092,658,1149,701,1206,744,1263,785,1321,826,1380,866,1439,906,1499,945,1559,983,1620,1020,1681,1056,1743,1092,1806,1127,1868,1161,1932,1194,1995,1227,2060,1259,2124,1289,2190,1320,2255,1349,2321,1377,2388,1405,2455,1432,2522,1458,2590,1483,2658,1507,2727,1530,2796,1553,2865,1574,2935,1595,3005,1615,3076,1634,3147,1652,3218,1669,3290,1685,3362,1700,3434,1714,3507,1728,3580,1740,3653,1752,3726,1762,3800,1772,3875,1780,3949,1788,4024,1794,4099,1800,4174,1804,4250,1808,4326,1811,4402,1812,4478,1813,4555,1812,4631,1811,4707,1808,4782,1804,4858,1800,4933,1794,5008,1788,5082,1780,5156,1772,5230,1762,5304,1752,5377,1740,5450,1728,5523,1714,5595,1700,5667,1685,5739,1669,5810,1652,5881,1634,5952,1615,6022,1595,6092,1574,6161,1553,6230,1530,6299,1507,6367,1483,6435,1458,6502,1432,6569,1405,6635,1377,6702,1349,6767,1320,6832,1289,6897,1259,6961,1227,7025,1194,7088,1161,7151,1127,7214,1092,7275,1056,7337,1020,7398,983,7458,945,7518,906,7577,866,7635,826,7694,785,7751,744,7808,701,7865,658,7921,614,7976,570,8031,525,8085,479,8138,432,8191,385,8244,337,8295,289,8346,240,8397,190,8447,139,8496,88,8544,37,8592,-16,8640,-69,8686,-122,8708,-14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w w:val="80"/>
        </w:rPr>
        <w:t>Анализ</w:t>
      </w:r>
      <w:r>
        <w:rPr>
          <w:spacing w:val="149"/>
          <w:w w:val="80"/>
        </w:rPr>
        <w:t xml:space="preserve"> </w:t>
      </w:r>
      <w:r>
        <w:rPr>
          <w:w w:val="80"/>
        </w:rPr>
        <w:t>региональной</w:t>
      </w:r>
      <w:r>
        <w:rPr>
          <w:spacing w:val="135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43"/>
          <w:w w:val="80"/>
        </w:rPr>
        <w:t xml:space="preserve"> </w:t>
      </w:r>
      <w:r>
        <w:rPr>
          <w:w w:val="80"/>
        </w:rPr>
        <w:t>научно-методического</w:t>
      </w:r>
      <w:r>
        <w:rPr>
          <w:spacing w:val="-166"/>
          <w:w w:val="80"/>
        </w:rPr>
        <w:t xml:space="preserve"> </w:t>
      </w:r>
      <w:r>
        <w:rPr>
          <w:w w:val="80"/>
        </w:rPr>
        <w:t>сопровождения</w:t>
      </w:r>
      <w:r>
        <w:rPr>
          <w:spacing w:val="10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17"/>
          <w:w w:val="80"/>
        </w:rPr>
        <w:t xml:space="preserve"> </w:t>
      </w:r>
      <w:r>
        <w:rPr>
          <w:w w:val="80"/>
        </w:rPr>
        <w:t>работников</w:t>
      </w:r>
    </w:p>
    <w:tbl>
      <w:tblPr>
        <w:tblStyle w:val="11"/>
        <w:tblW w:w="0" w:type="auto"/>
        <w:tblInd w:w="280" w:type="dxa"/>
        <w:tblBorders>
          <w:top w:val="single" w:color="2286AE" w:sz="8" w:space="0"/>
          <w:left w:val="single" w:color="2286AE" w:sz="8" w:space="0"/>
          <w:bottom w:val="single" w:color="2286AE" w:sz="8" w:space="0"/>
          <w:right w:val="single" w:color="2286AE" w:sz="8" w:space="0"/>
          <w:insideH w:val="single" w:color="2286AE" w:sz="8" w:space="0"/>
          <w:insideV w:val="single" w:color="2286AE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4634"/>
        <w:gridCol w:w="13308"/>
      </w:tblGrid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739" w:type="dxa"/>
            <w:tcBorders>
              <w:right w:val="single" w:color="5B9BD4" w:sz="8" w:space="0"/>
            </w:tcBorders>
          </w:tcPr>
          <w:p>
            <w:pPr>
              <w:pStyle w:val="15"/>
              <w:spacing w:before="56"/>
              <w:ind w:left="20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2"/>
                <w:sz w:val="36"/>
              </w:rPr>
              <w:t>№</w:t>
            </w:r>
          </w:p>
        </w:tc>
        <w:tc>
          <w:tcPr>
            <w:tcW w:w="4634" w:type="dxa"/>
            <w:tcBorders>
              <w:left w:val="single" w:color="5B9BD4" w:sz="8" w:space="0"/>
              <w:right w:val="single" w:color="5B9BD4" w:sz="8" w:space="0"/>
            </w:tcBorders>
          </w:tcPr>
          <w:p>
            <w:pPr>
              <w:pStyle w:val="15"/>
              <w:spacing w:before="56"/>
              <w:ind w:left="1720" w:right="1703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Раздел</w:t>
            </w:r>
          </w:p>
        </w:tc>
        <w:tc>
          <w:tcPr>
            <w:tcW w:w="13308" w:type="dxa"/>
            <w:tcBorders>
              <w:left w:val="single" w:color="5B9BD4" w:sz="8" w:space="0"/>
            </w:tcBorders>
          </w:tcPr>
          <w:p>
            <w:pPr>
              <w:pStyle w:val="15"/>
              <w:spacing w:before="56"/>
              <w:ind w:left="5868" w:right="5850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Критерии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7" w:hRule="atLeast"/>
        </w:trPr>
        <w:tc>
          <w:tcPr>
            <w:tcW w:w="739" w:type="dxa"/>
          </w:tcPr>
          <w:p>
            <w:pPr>
              <w:pStyle w:val="15"/>
              <w:spacing w:before="56"/>
              <w:ind w:left="16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12.</w:t>
            </w:r>
          </w:p>
        </w:tc>
        <w:tc>
          <w:tcPr>
            <w:tcW w:w="4634" w:type="dxa"/>
          </w:tcPr>
          <w:p>
            <w:pPr>
              <w:pStyle w:val="15"/>
              <w:spacing w:before="56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Наставничество</w:t>
            </w:r>
          </w:p>
        </w:tc>
        <w:tc>
          <w:tcPr>
            <w:tcW w:w="13308" w:type="dxa"/>
          </w:tcPr>
          <w:p>
            <w:pPr>
              <w:pStyle w:val="15"/>
              <w:numPr>
                <w:ilvl w:val="0"/>
                <w:numId w:val="14"/>
              </w:numPr>
              <w:tabs>
                <w:tab w:val="left" w:pos="595"/>
                <w:tab w:val="left" w:pos="596"/>
              </w:tabs>
              <w:spacing w:before="62"/>
              <w:rPr>
                <w:sz w:val="36"/>
              </w:rPr>
            </w:pPr>
            <w:r>
              <w:rPr>
                <w:w w:val="80"/>
                <w:sz w:val="36"/>
              </w:rPr>
              <w:t>Количество</w:t>
            </w:r>
            <w:r>
              <w:rPr>
                <w:spacing w:val="27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ОО,</w:t>
            </w:r>
            <w:r>
              <w:rPr>
                <w:spacing w:val="2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реализующих</w:t>
            </w:r>
            <w:r>
              <w:rPr>
                <w:spacing w:val="2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систему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наставничества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педагогических</w:t>
            </w:r>
            <w:r>
              <w:rPr>
                <w:spacing w:val="2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работников.</w:t>
            </w:r>
          </w:p>
          <w:p>
            <w:pPr>
              <w:pStyle w:val="15"/>
              <w:numPr>
                <w:ilvl w:val="0"/>
                <w:numId w:val="14"/>
              </w:numPr>
              <w:tabs>
                <w:tab w:val="left" w:pos="595"/>
                <w:tab w:val="left" w:pos="596"/>
              </w:tabs>
              <w:spacing w:before="2" w:line="242" w:lineRule="auto"/>
              <w:ind w:right="4087"/>
              <w:rPr>
                <w:sz w:val="36"/>
              </w:rPr>
            </w:pPr>
            <w:r>
              <w:rPr>
                <w:w w:val="80"/>
                <w:sz w:val="36"/>
              </w:rPr>
              <w:t>Положение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системе</w:t>
            </w:r>
            <w:r>
              <w:rPr>
                <w:spacing w:val="2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наставничества</w:t>
            </w:r>
            <w:r>
              <w:rPr>
                <w:spacing w:val="3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регионального</w:t>
            </w:r>
            <w:r>
              <w:rPr>
                <w:spacing w:val="3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уровня</w:t>
            </w:r>
            <w:r>
              <w:rPr>
                <w:spacing w:val="2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/</w:t>
            </w:r>
            <w:r>
              <w:rPr>
                <w:spacing w:val="-7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Положение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</w:t>
            </w:r>
            <w:r>
              <w:rPr>
                <w:spacing w:val="1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наставничестве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регионального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уровня.</w:t>
            </w:r>
          </w:p>
          <w:p>
            <w:pPr>
              <w:pStyle w:val="15"/>
              <w:numPr>
                <w:ilvl w:val="0"/>
                <w:numId w:val="14"/>
              </w:numPr>
              <w:tabs>
                <w:tab w:val="left" w:pos="595"/>
                <w:tab w:val="left" w:pos="596"/>
              </w:tabs>
              <w:spacing w:line="242" w:lineRule="auto"/>
              <w:ind w:right="856"/>
              <w:rPr>
                <w:sz w:val="36"/>
              </w:rPr>
            </w:pPr>
            <w:r>
              <w:rPr>
                <w:w w:val="80"/>
                <w:sz w:val="36"/>
              </w:rPr>
              <w:t>Количество</w:t>
            </w:r>
            <w:r>
              <w:rPr>
                <w:spacing w:val="3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наставников</w:t>
            </w:r>
            <w:r>
              <w:rPr>
                <w:spacing w:val="3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наставляемых,</w:t>
            </w:r>
            <w:r>
              <w:rPr>
                <w:spacing w:val="3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для</w:t>
            </w:r>
            <w:r>
              <w:rPr>
                <w:spacing w:val="2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которых</w:t>
            </w:r>
            <w:r>
              <w:rPr>
                <w:spacing w:val="3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разработана</w:t>
            </w:r>
            <w:r>
              <w:rPr>
                <w:spacing w:val="4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индивидуальная</w:t>
            </w:r>
            <w:r>
              <w:rPr>
                <w:spacing w:val="-74"/>
                <w:w w:val="8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>траектория</w:t>
            </w:r>
            <w:r>
              <w:rPr>
                <w:spacing w:val="-4"/>
                <w:w w:val="9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>профессионального</w:t>
            </w:r>
            <w:r>
              <w:rPr>
                <w:spacing w:val="-5"/>
                <w:w w:val="9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>развития</w:t>
            </w:r>
          </w:p>
          <w:p>
            <w:pPr>
              <w:pStyle w:val="15"/>
              <w:numPr>
                <w:ilvl w:val="0"/>
                <w:numId w:val="14"/>
              </w:numPr>
              <w:tabs>
                <w:tab w:val="left" w:pos="595"/>
                <w:tab w:val="left" w:pos="596"/>
              </w:tabs>
              <w:spacing w:line="405" w:lineRule="exact"/>
              <w:rPr>
                <w:sz w:val="36"/>
              </w:rPr>
            </w:pPr>
            <w:r>
              <w:rPr>
                <w:w w:val="80"/>
                <w:sz w:val="36"/>
              </w:rPr>
              <w:t>Выстраивание</w:t>
            </w:r>
            <w:r>
              <w:rPr>
                <w:spacing w:val="3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практик</w:t>
            </w:r>
            <w:r>
              <w:rPr>
                <w:spacing w:val="3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наставничества</w:t>
            </w:r>
            <w:r>
              <w:rPr>
                <w:spacing w:val="35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</w:t>
            </w:r>
            <w:r>
              <w:rPr>
                <w:spacing w:val="2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использованием</w:t>
            </w:r>
            <w:r>
              <w:rPr>
                <w:spacing w:val="3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интернет-среды</w:t>
            </w:r>
            <w:r>
              <w:rPr>
                <w:spacing w:val="3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региона,</w:t>
            </w:r>
          </w:p>
          <w:p>
            <w:pPr>
              <w:pStyle w:val="15"/>
              <w:spacing w:before="1"/>
              <w:ind w:left="595"/>
              <w:rPr>
                <w:sz w:val="36"/>
              </w:rPr>
            </w:pPr>
            <w:r>
              <w:rPr>
                <w:w w:val="80"/>
                <w:sz w:val="36"/>
              </w:rPr>
              <w:t>муниципалитета,</w:t>
            </w:r>
            <w:r>
              <w:rPr>
                <w:spacing w:val="3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ОО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6" w:hRule="atLeast"/>
        </w:trPr>
        <w:tc>
          <w:tcPr>
            <w:tcW w:w="739" w:type="dxa"/>
            <w:shd w:val="clear" w:color="auto" w:fill="CCEFFB"/>
          </w:tcPr>
          <w:p>
            <w:pPr>
              <w:pStyle w:val="15"/>
              <w:spacing w:before="57"/>
              <w:ind w:left="16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13.</w:t>
            </w:r>
          </w:p>
        </w:tc>
        <w:tc>
          <w:tcPr>
            <w:tcW w:w="4634" w:type="dxa"/>
            <w:shd w:val="clear" w:color="auto" w:fill="CCEFFB"/>
          </w:tcPr>
          <w:p>
            <w:pPr>
              <w:pStyle w:val="15"/>
              <w:spacing w:before="57" w:line="412" w:lineRule="exact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Анализ</w:t>
            </w:r>
            <w:r>
              <w:rPr>
                <w:rFonts w:ascii="Arial" w:hAnsi="Arial"/>
                <w:b/>
                <w:spacing w:val="26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результатов</w:t>
            </w:r>
            <w:r>
              <w:rPr>
                <w:rFonts w:ascii="Arial" w:hAnsi="Arial"/>
                <w:b/>
                <w:spacing w:val="37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ГИА</w:t>
            </w:r>
          </w:p>
          <w:p>
            <w:pPr>
              <w:pStyle w:val="15"/>
              <w:spacing w:line="411" w:lineRule="exact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в</w:t>
            </w:r>
            <w:r>
              <w:rPr>
                <w:rFonts w:ascii="Arial" w:hAnsi="Arial"/>
                <w:b/>
                <w:spacing w:val="18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разрезе</w:t>
            </w:r>
            <w:r>
              <w:rPr>
                <w:rFonts w:ascii="Arial" w:hAnsi="Arial"/>
                <w:b/>
                <w:spacing w:val="27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предметов</w:t>
            </w:r>
          </w:p>
          <w:p>
            <w:pPr>
              <w:pStyle w:val="15"/>
              <w:spacing w:line="412" w:lineRule="exact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по</w:t>
            </w:r>
            <w:r>
              <w:rPr>
                <w:rFonts w:ascii="Arial" w:hAnsi="Arial"/>
                <w:b/>
                <w:spacing w:val="12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региону</w:t>
            </w:r>
            <w:r>
              <w:rPr>
                <w:rFonts w:ascii="Arial" w:hAnsi="Arial"/>
                <w:b/>
                <w:spacing w:val="16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в</w:t>
            </w:r>
            <w:r>
              <w:rPr>
                <w:rFonts w:ascii="Arial" w:hAnsi="Arial"/>
                <w:b/>
                <w:spacing w:val="17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сравнении</w:t>
            </w:r>
            <w:r>
              <w:rPr>
                <w:rFonts w:ascii="Arial" w:hAnsi="Arial"/>
                <w:b/>
                <w:spacing w:val="20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с</w:t>
            </w:r>
            <w:r>
              <w:rPr>
                <w:rFonts w:ascii="Arial" w:hAnsi="Arial"/>
                <w:b/>
                <w:spacing w:val="15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РФ</w:t>
            </w:r>
          </w:p>
        </w:tc>
        <w:tc>
          <w:tcPr>
            <w:tcW w:w="13308" w:type="dxa"/>
            <w:shd w:val="clear" w:color="auto" w:fill="CCEFFB"/>
          </w:tcPr>
          <w:p>
            <w:pPr>
              <w:pStyle w:val="15"/>
              <w:spacing w:before="62"/>
              <w:ind w:left="144"/>
              <w:rPr>
                <w:sz w:val="36"/>
              </w:rPr>
            </w:pPr>
            <w:r>
              <w:rPr>
                <w:w w:val="80"/>
                <w:sz w:val="36"/>
              </w:rPr>
              <w:t>Анализ</w:t>
            </w:r>
            <w:r>
              <w:rPr>
                <w:spacing w:val="13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сайтов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ФИПИ,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ФИОКО,</w:t>
            </w:r>
            <w:r>
              <w:rPr>
                <w:spacing w:val="1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РЦОКО/РЦОИ.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Учет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результатов</w:t>
            </w:r>
            <w:r>
              <w:rPr>
                <w:spacing w:val="20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ГИА</w:t>
            </w:r>
            <w:r>
              <w:rPr>
                <w:spacing w:val="11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в</w:t>
            </w:r>
            <w:r>
              <w:rPr>
                <w:spacing w:val="12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организации</w:t>
            </w:r>
          </w:p>
          <w:p>
            <w:pPr>
              <w:pStyle w:val="15"/>
              <w:spacing w:before="4"/>
              <w:ind w:left="144"/>
              <w:rPr>
                <w:sz w:val="36"/>
              </w:rPr>
            </w:pPr>
            <w:r>
              <w:rPr>
                <w:w w:val="80"/>
                <w:sz w:val="36"/>
              </w:rPr>
              <w:t>методического</w:t>
            </w:r>
            <w:r>
              <w:rPr>
                <w:spacing w:val="2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сопровождения</w:t>
            </w:r>
            <w:r>
              <w:rPr>
                <w:spacing w:val="28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педагогов</w:t>
            </w:r>
            <w:r>
              <w:rPr>
                <w:spacing w:val="26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(ссылки)</w:t>
            </w:r>
          </w:p>
        </w:tc>
      </w:tr>
      <w:tr>
        <w:tblPrEx>
          <w:tblBorders>
            <w:top w:val="single" w:color="2286AE" w:sz="8" w:space="0"/>
            <w:left w:val="single" w:color="2286AE" w:sz="8" w:space="0"/>
            <w:bottom w:val="single" w:color="2286AE" w:sz="8" w:space="0"/>
            <w:right w:val="single" w:color="2286AE" w:sz="8" w:space="0"/>
            <w:insideH w:val="single" w:color="2286AE" w:sz="8" w:space="0"/>
            <w:insideV w:val="single" w:color="2286A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6" w:hRule="atLeast"/>
        </w:trPr>
        <w:tc>
          <w:tcPr>
            <w:tcW w:w="739" w:type="dxa"/>
          </w:tcPr>
          <w:p>
            <w:pPr>
              <w:pStyle w:val="15"/>
              <w:spacing w:before="57"/>
              <w:ind w:left="16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14.</w:t>
            </w:r>
          </w:p>
        </w:tc>
        <w:tc>
          <w:tcPr>
            <w:tcW w:w="4634" w:type="dxa"/>
          </w:tcPr>
          <w:p>
            <w:pPr>
              <w:pStyle w:val="15"/>
              <w:spacing w:before="57" w:line="412" w:lineRule="exact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Предложения</w:t>
            </w:r>
          </w:p>
          <w:p>
            <w:pPr>
              <w:pStyle w:val="15"/>
              <w:spacing w:before="2" w:line="237" w:lineRule="auto"/>
              <w:ind w:left="143" w:right="1146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в</w:t>
            </w:r>
            <w:r>
              <w:rPr>
                <w:rFonts w:ascii="Arial" w:hAnsi="Arial"/>
                <w:b/>
                <w:spacing w:val="23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план</w:t>
            </w:r>
            <w:r>
              <w:rPr>
                <w:rFonts w:ascii="Arial" w:hAnsi="Arial"/>
                <w:b/>
                <w:spacing w:val="28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мероприятий</w:t>
            </w:r>
            <w:r>
              <w:rPr>
                <w:rFonts w:ascii="Arial" w:hAnsi="Arial"/>
                <w:b/>
                <w:spacing w:val="-77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по</w:t>
            </w:r>
            <w:r>
              <w:rPr>
                <w:rFonts w:ascii="Arial" w:hAnsi="Arial"/>
                <w:b/>
                <w:spacing w:val="4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организации</w:t>
            </w:r>
          </w:p>
          <w:p>
            <w:pPr>
              <w:pStyle w:val="15"/>
              <w:spacing w:line="410" w:lineRule="exact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методического</w:t>
            </w:r>
          </w:p>
          <w:p>
            <w:pPr>
              <w:pStyle w:val="15"/>
              <w:spacing w:line="412" w:lineRule="exact"/>
              <w:ind w:left="1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0"/>
                <w:sz w:val="36"/>
              </w:rPr>
              <w:t>сопровождения</w:t>
            </w:r>
            <w:r>
              <w:rPr>
                <w:rFonts w:ascii="Arial" w:hAnsi="Arial"/>
                <w:b/>
                <w:spacing w:val="36"/>
                <w:w w:val="8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36"/>
              </w:rPr>
              <w:t>региона</w:t>
            </w:r>
          </w:p>
        </w:tc>
        <w:tc>
          <w:tcPr>
            <w:tcW w:w="13308" w:type="dxa"/>
          </w:tcPr>
          <w:p>
            <w:pPr>
              <w:pStyle w:val="15"/>
              <w:spacing w:before="63"/>
              <w:ind w:left="144"/>
              <w:rPr>
                <w:sz w:val="36"/>
              </w:rPr>
            </w:pPr>
            <w:r>
              <w:rPr>
                <w:w w:val="80"/>
                <w:sz w:val="36"/>
              </w:rPr>
              <w:t>Экспертное</w:t>
            </w:r>
            <w:r>
              <w:rPr>
                <w:spacing w:val="9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заключение</w:t>
            </w:r>
            <w:r>
              <w:rPr>
                <w:spacing w:val="14"/>
                <w:w w:val="80"/>
                <w:sz w:val="36"/>
              </w:rPr>
              <w:t xml:space="preserve"> </w:t>
            </w:r>
            <w:r>
              <w:rPr>
                <w:w w:val="80"/>
                <w:sz w:val="36"/>
              </w:rPr>
              <w:t>ФМЦ</w:t>
            </w:r>
          </w:p>
        </w:tc>
      </w:tr>
    </w:tbl>
    <w:p>
      <w:pPr>
        <w:pStyle w:val="12"/>
        <w:spacing w:before="9"/>
        <w:rPr>
          <w:rFonts w:ascii="Arial"/>
          <w:b/>
          <w:sz w:val="9"/>
        </w:rPr>
      </w:pPr>
    </w:p>
    <w:p>
      <w:pPr>
        <w:spacing w:before="103"/>
        <w:ind w:right="393"/>
        <w:jc w:val="right"/>
        <w:rPr>
          <w:sz w:val="24"/>
        </w:rPr>
      </w:pPr>
      <w:r>
        <w:rPr>
          <w:color w:val="888888"/>
          <w:w w:val="90"/>
          <w:sz w:val="24"/>
        </w:rPr>
        <w:t>17</w:t>
      </w:r>
    </w:p>
    <w:p>
      <w:pPr>
        <w:jc w:val="right"/>
        <w:rPr>
          <w:sz w:val="24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3"/>
      </w:pPr>
      <w:r>
        <w:rPr>
          <w:color w:val="1B3181"/>
          <w:w w:val="80"/>
        </w:rPr>
        <w:t>ВНЕДРЕНИЕ</w:t>
      </w:r>
      <w:r>
        <w:rPr>
          <w:color w:val="1B3181"/>
          <w:spacing w:val="92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86"/>
          <w:w w:val="80"/>
        </w:rPr>
        <w:t xml:space="preserve"> </w:t>
      </w:r>
      <w:r>
        <w:rPr>
          <w:color w:val="1B3181"/>
          <w:w w:val="80"/>
        </w:rPr>
        <w:t>ФГОС:</w:t>
      </w:r>
      <w:r>
        <w:rPr>
          <w:color w:val="1B3181"/>
          <w:spacing w:val="98"/>
          <w:w w:val="80"/>
        </w:rPr>
        <w:t xml:space="preserve"> </w:t>
      </w:r>
      <w:r>
        <w:rPr>
          <w:color w:val="1B3181"/>
          <w:w w:val="80"/>
        </w:rPr>
        <w:t>МЕТОДИЧЕСКИЕ</w:t>
      </w:r>
    </w:p>
    <w:p>
      <w:pPr>
        <w:spacing w:before="38"/>
        <w:ind w:left="276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РЕКОМЕНДАЦИИ</w:t>
      </w:r>
      <w:r>
        <w:rPr>
          <w:rFonts w:ascii="Arial" w:hAnsi="Arial"/>
          <w:b/>
          <w:color w:val="1B3181"/>
          <w:spacing w:val="62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ДЛЯ</w:t>
      </w:r>
      <w:r>
        <w:rPr>
          <w:rFonts w:ascii="Arial" w:hAnsi="Arial"/>
          <w:b/>
          <w:color w:val="1B3181"/>
          <w:spacing w:val="74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МЕТОДИЧЕСКИХ</w:t>
      </w:r>
      <w:r>
        <w:rPr>
          <w:rFonts w:ascii="Arial" w:hAnsi="Arial"/>
          <w:b/>
          <w:color w:val="1B3181"/>
          <w:spacing w:val="61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СЛУЖБ.</w:t>
      </w:r>
      <w:r>
        <w:rPr>
          <w:rFonts w:ascii="Arial" w:hAnsi="Arial"/>
          <w:b/>
          <w:color w:val="1B3181"/>
          <w:spacing w:val="61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2023</w:t>
      </w:r>
      <w:r>
        <w:rPr>
          <w:rFonts w:ascii="Arial" w:hAnsi="Arial"/>
          <w:b/>
          <w:color w:val="1B3181"/>
          <w:spacing w:val="74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ГОД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2"/>
        <w:rPr>
          <w:rFonts w:ascii="Arial"/>
          <w:b/>
          <w:sz w:val="23"/>
        </w:rPr>
      </w:pPr>
    </w:p>
    <w:p>
      <w:pPr>
        <w:rPr>
          <w:rFonts w:ascii="Arial"/>
          <w:sz w:val="23"/>
        </w:rPr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spacing w:before="100" w:line="249" w:lineRule="auto"/>
        <w:ind w:left="6500"/>
        <w:rPr>
          <w:rFonts w:ascii="Arial" w:hAnsi="Arial"/>
          <w:b/>
          <w:sz w:val="36"/>
        </w:rPr>
      </w:pPr>
      <w:r>
        <w:pict>
          <v:group id="_x0000_s1431" o:spid="_x0000_s1431" o:spt="203" style="position:absolute;left:0pt;margin-left:-1.95pt;margin-top:-12.65pt;height:432.35pt;width:248.2pt;mso-position-horizontal-relative:page;z-index:251685888;mso-width-relative:page;mso-height-relative:page;" coordorigin="-40,-254" coordsize="4964,8647">
            <o:lock v:ext="edit"/>
            <v:shape id="_x0000_s1432" o:spid="_x0000_s1432" style="position:absolute;left:0;top:87;height:2633;width:2424;" fillcolor="#1B3181" filled="t" stroked="f" coordorigin="0,88" coordsize="2424,2633" path="m1063,88l986,90,910,96,835,106,762,120,690,138,619,159,550,184,484,213,419,244,356,279,295,317,236,358,180,402,127,449,76,498,28,550,0,583,0,2225,76,2310,127,2359,180,2406,236,2450,295,2491,356,2529,419,2564,484,2595,550,2624,619,2649,690,2670,762,2688,835,2702,910,2712,986,2718,1063,2720,1140,2718,1217,2712,1291,2702,1365,2688,1437,2670,1507,2649,1576,2624,1643,2595,1708,2564,1771,2529,1832,2491,1890,2450,1946,2406,2000,2359,2051,2310,2099,2258,2144,2204,2187,2147,2226,2089,2262,2028,2295,1965,2324,1900,2350,1834,2372,1766,2390,1696,2405,1625,2415,1552,2422,1479,2424,1404,2422,1329,2415,1256,2405,1183,2390,1112,2372,1043,2350,975,2324,908,2295,843,2262,780,2226,720,2187,661,2144,604,2099,550,2051,498,2000,449,1946,402,1890,358,1832,317,1771,279,1708,244,1643,213,1576,184,1507,159,1437,138,1365,120,1291,106,1217,96,1140,90,1063,88xe">
              <v:path arrowok="t"/>
              <v:fill on="t" focussize="0,0"/>
              <v:stroke on="f"/>
              <v:imagedata o:title=""/>
              <o:lock v:ext="edit"/>
            </v:shape>
            <v:shape id="_x0000_s1433" o:spid="_x0000_s1433" style="position:absolute;left:0;top:-214;height:2257;width:662;" filled="f" stroked="t" coordorigin="0,-214" coordsize="662,2257" path="m0,-214l69,-171,128,-130,184,-86,237,-40,288,9,336,61,382,115,424,172,463,231,499,291,532,354,561,419,587,485,609,553,628,623,642,694,653,766,659,840,661,914,659,989,653,1063,642,1135,628,1206,609,1276,587,1344,561,1410,532,1475,499,1538,463,1598,424,1657,382,1714,336,1768,288,1820,237,1869,184,1915,128,1959,69,2000,9,2038,0,2043e">
              <v:path arrowok="t"/>
              <v:fill on="f" focussize="0,0"/>
              <v:stroke weight="3.96pt" color="#0071BB" dashstyle="dot"/>
              <v:imagedata o:title=""/>
              <o:lock v:ext="edit"/>
            </v:shape>
            <v:rect id="_x0000_s1434" o:spid="_x0000_s1434" o:spt="1" style="position:absolute;left:0;top:7527;height:84;width:4925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5" o:spid="_x0000_s1435" o:spt="100" style="position:absolute;left:0;top:7112;height:886;width:4738;" fillcolor="#0071BB" filled="t" stroked="f" coordorigin="0,7112" coordsize="4738,886" adj="" path="m4464,7112l0,7112,0,7196,4464,7196,4464,7112xm4737,7914l0,7914,0,7998,4737,7998,4737,791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36" o:spid="_x0000_s1436" style="position:absolute;left:0;top:3313;height:5050;width:3449;" fillcolor="#1B3181" filled="t" stroked="f" coordorigin="0,3313" coordsize="3449,5050" path="m672,3313l0,3985,0,8195,168,8363,1176,8363,3449,6090,672,3313xe">
              <v:path arrowok="t"/>
              <v:fill on="t" focussize="0,0"/>
              <v:stroke on="f"/>
              <v:imagedata o:title=""/>
              <o:lock v:ext="edit"/>
            </v:shape>
            <v:shape id="_x0000_s1437" o:spid="_x0000_s1437" o:spt="100" style="position:absolute;left:0;top:3667;height:4696;width:3057;" filled="f" stroked="t" coordorigin="0,3667" coordsize="3057,4696" adj="" path="m0,4301l634,3667,3056,6090,784,8363m484,8363l0,7879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  <v:shape id="_x0000_s1438" o:spid="_x0000_s1438" o:spt="75" type="#_x0000_t75" style="position:absolute;left:177;top:397;height:6447;width:4745;" filled="f" o:preferrelative="t" stroked="f" coordsize="21600,21600">
              <v:path/>
              <v:fill on="f" focussize="0,0"/>
              <v:stroke on="f" joinstyle="miter"/>
              <v:imagedata r:id="rId70" o:title=""/>
              <o:lock v:ext="edit" aspectratio="t"/>
            </v:shape>
          </v:group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80010</wp:posOffset>
            </wp:positionV>
            <wp:extent cx="644525" cy="646430"/>
            <wp:effectExtent l="0" t="0" r="0" b="0"/>
            <wp:wrapNone/>
            <wp:docPr id="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7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1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39" o:spid="_x0000_s1439" o:spt="100" style="position:absolute;left:0pt;margin-left:502.2pt;margin-top:31.7pt;height:9pt;width:89.55pt;mso-position-horizontal-relative:page;z-index:251686912;mso-width-relative:page;mso-height-relative:page;" fillcolor="#1B3181" filled="t" stroked="f" coordorigin="10044,635" coordsize="1791,180" adj="" path="m10134,635l10099,642,10070,661,10051,690,10044,725,10051,760,10070,789,10099,808,10134,815,10169,808,10198,789,10217,760,10218,755,10134,755,10122,753,10113,746,10106,737,10104,725,10106,713,10113,704,10122,697,10134,695,10218,695,10217,690,10198,661,10169,642,10134,635xm10134,695l10122,697,10113,704,10106,713,10104,725,10106,737,10113,746,10122,753,10134,755,10146,753,10155,746,10162,737,10164,725,10162,713,10155,704,10146,697,10134,695xm10218,695l10134,695,10146,697,10155,704,10162,713,10164,725,10162,737,10155,746,10146,753,10134,755,10218,755,10224,725,10218,695xm10254,695l10254,695,10242,697,10233,704,10226,713,10224,725,10226,737,10233,746,10242,753,10254,755,10254,755,10266,753,10275,746,10282,737,10284,725,10282,713,10275,704,10266,697,10254,695xm10374,695l10363,697,10353,704,10347,713,10344,725,10347,737,10353,746,10363,753,10374,755,10386,753,10395,746,10402,737,10404,725,10402,713,10395,704,10386,697,10374,695xm10494,695l10483,697,10473,704,10467,713,10464,725,10467,737,10473,746,10483,753,10494,755,10506,753,10515,746,10522,737,10524,725,10522,713,10515,704,10506,697,10494,695xm10614,695l10603,697,10593,704,10587,713,10584,725,10587,737,10593,746,10603,753,10614,755,10626,753,10635,746,10642,737,10644,725,10642,713,10635,704,10626,697,10614,695xm10734,695l10734,695,10723,697,10713,704,10707,713,10704,725,10707,737,10713,746,10723,753,10734,755,10734,755,10746,753,10756,746,10762,737,10764,725,10762,713,10756,704,10746,697,10734,695xm10854,695l10843,697,10833,704,10827,713,10824,725,10827,737,10833,746,10843,753,10854,755,10866,753,10876,746,10882,737,10884,725,10882,713,10876,704,10866,697,10854,695xm10974,695l10963,697,10953,704,10947,713,10944,725,10947,737,10953,746,10963,753,10974,755,10986,753,10996,746,11002,737,11004,725,11002,713,10996,704,10986,697,10974,695xm11095,695l11094,695,11083,697,11073,704,11067,713,11064,725,11067,737,11073,746,11083,753,11094,755,11095,755,11106,753,11116,746,11122,737,11125,725,11122,713,11116,704,11106,697,11095,695xm11215,695l11203,697,11193,704,11187,713,11185,725,11187,737,11193,746,11203,753,11215,755,11226,753,11236,746,11242,737,11245,725,11242,713,11236,704,11226,697,11215,695xm11335,695l11323,697,11313,704,11307,713,11305,725,11307,737,11313,746,11323,753,11335,755,11346,753,11356,746,11362,737,11365,725,11362,713,11356,704,11346,697,11335,695xm11455,695l11455,695,11443,697,11433,704,11427,713,11425,725,11427,737,11433,746,11443,753,11455,755,11455,755,11466,753,11476,746,11482,737,11485,725,11482,713,11476,704,11466,697,11455,695xm11575,695l11563,697,11554,704,11547,713,11545,725,11547,737,11554,746,11563,753,11575,755,11586,753,11596,746,11602,737,11605,725,11602,713,11596,704,11586,697,11575,695xm11655,635l11655,815,11835,725,11655,63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ascii="Arial" w:hAnsi="Arial"/>
          <w:b/>
          <w:w w:val="85"/>
          <w:sz w:val="36"/>
        </w:rPr>
        <w:t>Организационно-</w:t>
      </w:r>
      <w:r>
        <w:rPr>
          <w:rFonts w:ascii="Arial" w:hAnsi="Arial"/>
          <w:b/>
          <w:spacing w:val="1"/>
          <w:w w:val="85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подготовительные</w:t>
      </w:r>
      <w:r>
        <w:rPr>
          <w:rFonts w:ascii="Arial" w:hAnsi="Arial"/>
          <w:b/>
          <w:spacing w:val="1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мероприятия</w:t>
      </w:r>
    </w:p>
    <w:p>
      <w:pPr>
        <w:pStyle w:val="14"/>
        <w:numPr>
          <w:ilvl w:val="0"/>
          <w:numId w:val="15"/>
        </w:numPr>
        <w:tabs>
          <w:tab w:val="left" w:pos="5763"/>
        </w:tabs>
        <w:spacing w:before="107" w:line="228" w:lineRule="auto"/>
        <w:ind w:right="673"/>
        <w:rPr>
          <w:sz w:val="28"/>
        </w:rPr>
      </w:pPr>
      <w:r>
        <w:rPr>
          <w:w w:val="80"/>
          <w:sz w:val="28"/>
        </w:rPr>
        <w:t>Анализ</w:t>
      </w:r>
      <w:r>
        <w:rPr>
          <w:spacing w:val="42"/>
          <w:w w:val="80"/>
          <w:sz w:val="28"/>
        </w:rPr>
        <w:t xml:space="preserve"> </w:t>
      </w:r>
      <w:r>
        <w:rPr>
          <w:w w:val="80"/>
          <w:sz w:val="28"/>
        </w:rPr>
        <w:t>профессиональных</w:t>
      </w:r>
      <w:r>
        <w:rPr>
          <w:spacing w:val="45"/>
          <w:w w:val="80"/>
          <w:sz w:val="28"/>
        </w:rPr>
        <w:t xml:space="preserve"> </w:t>
      </w:r>
      <w:r>
        <w:rPr>
          <w:w w:val="80"/>
          <w:sz w:val="28"/>
        </w:rPr>
        <w:t>дефицитов</w:t>
      </w:r>
      <w:r>
        <w:rPr>
          <w:spacing w:val="-56"/>
          <w:w w:val="80"/>
          <w:sz w:val="28"/>
        </w:rPr>
        <w:t xml:space="preserve"> </w:t>
      </w:r>
      <w:r>
        <w:rPr>
          <w:w w:val="80"/>
          <w:sz w:val="28"/>
        </w:rPr>
        <w:t>педагогических</w:t>
      </w:r>
      <w:r>
        <w:rPr>
          <w:spacing w:val="3"/>
          <w:w w:val="80"/>
          <w:sz w:val="28"/>
        </w:rPr>
        <w:t xml:space="preserve"> </w:t>
      </w:r>
      <w:r>
        <w:rPr>
          <w:w w:val="80"/>
          <w:sz w:val="28"/>
        </w:rPr>
        <w:t>работников</w:t>
      </w:r>
    </w:p>
    <w:p>
      <w:pPr>
        <w:pStyle w:val="14"/>
        <w:numPr>
          <w:ilvl w:val="0"/>
          <w:numId w:val="15"/>
        </w:numPr>
        <w:tabs>
          <w:tab w:val="left" w:pos="5763"/>
        </w:tabs>
        <w:spacing w:before="2" w:line="228" w:lineRule="auto"/>
        <w:ind w:right="656"/>
        <w:rPr>
          <w:sz w:val="28"/>
        </w:rPr>
      </w:pPr>
      <w:r>
        <w:rPr>
          <w:w w:val="80"/>
          <w:sz w:val="28"/>
        </w:rPr>
        <w:t>Выявление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потребности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организация</w:t>
      </w:r>
      <w:r>
        <w:rPr>
          <w:spacing w:val="-57"/>
          <w:w w:val="80"/>
          <w:sz w:val="28"/>
        </w:rPr>
        <w:t xml:space="preserve"> </w:t>
      </w:r>
      <w:r>
        <w:rPr>
          <w:w w:val="80"/>
          <w:sz w:val="28"/>
        </w:rPr>
        <w:t>курсовой</w:t>
      </w:r>
      <w:r>
        <w:rPr>
          <w:spacing w:val="4"/>
          <w:w w:val="80"/>
          <w:sz w:val="28"/>
        </w:rPr>
        <w:t xml:space="preserve"> </w:t>
      </w:r>
      <w:r>
        <w:rPr>
          <w:w w:val="80"/>
          <w:sz w:val="28"/>
        </w:rPr>
        <w:t>подготовки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педагогов</w:t>
      </w:r>
    </w:p>
    <w:p>
      <w:pPr>
        <w:pStyle w:val="14"/>
        <w:numPr>
          <w:ilvl w:val="0"/>
          <w:numId w:val="15"/>
        </w:numPr>
        <w:tabs>
          <w:tab w:val="left" w:pos="5763"/>
        </w:tabs>
        <w:spacing w:line="300" w:lineRule="exact"/>
        <w:rPr>
          <w:sz w:val="28"/>
        </w:rPr>
      </w:pPr>
      <w:r>
        <w:rPr>
          <w:w w:val="80"/>
          <w:sz w:val="28"/>
        </w:rPr>
        <w:t>Проектирование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плана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мероприятий</w:t>
      </w:r>
    </w:p>
    <w:p>
      <w:pPr>
        <w:spacing w:line="303" w:lineRule="exact"/>
        <w:ind w:left="5762"/>
        <w:rPr>
          <w:sz w:val="28"/>
        </w:rPr>
      </w:pPr>
      <w:r>
        <w:rPr>
          <w:w w:val="80"/>
          <w:sz w:val="28"/>
        </w:rPr>
        <w:t>с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педагогами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ликвидации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профдефицитов</w:t>
      </w:r>
    </w:p>
    <w:p>
      <w:pPr>
        <w:pStyle w:val="14"/>
        <w:numPr>
          <w:ilvl w:val="0"/>
          <w:numId w:val="15"/>
        </w:numPr>
        <w:tabs>
          <w:tab w:val="left" w:pos="5763"/>
        </w:tabs>
        <w:spacing w:line="303" w:lineRule="exact"/>
        <w:rPr>
          <w:sz w:val="28"/>
        </w:rPr>
      </w:pPr>
      <w:r>
        <w:rPr>
          <w:w w:val="80"/>
          <w:sz w:val="28"/>
        </w:rPr>
        <w:t>Проектирование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сопровождения</w:t>
      </w:r>
    </w:p>
    <w:p>
      <w:pPr>
        <w:spacing w:before="6" w:line="228" w:lineRule="auto"/>
        <w:ind w:left="5762"/>
        <w:rPr>
          <w:sz w:val="28"/>
        </w:rPr>
      </w:pPr>
      <w:r>
        <w:rPr>
          <w:w w:val="80"/>
          <w:sz w:val="28"/>
        </w:rPr>
        <w:t>профессиональной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деятельности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молодых</w:t>
      </w:r>
      <w:r>
        <w:rPr>
          <w:spacing w:val="-57"/>
          <w:w w:val="80"/>
          <w:sz w:val="28"/>
        </w:rPr>
        <w:t xml:space="preserve"> </w:t>
      </w:r>
      <w:r>
        <w:rPr>
          <w:w w:val="90"/>
          <w:sz w:val="28"/>
        </w:rPr>
        <w:t>специалистов</w:t>
      </w:r>
    </w:p>
    <w:p>
      <w:pPr>
        <w:pStyle w:val="12"/>
        <w:spacing w:before="11"/>
        <w:rPr>
          <w:sz w:val="30"/>
        </w:rPr>
      </w:pPr>
    </w:p>
    <w:p>
      <w:pPr>
        <w:spacing w:line="249" w:lineRule="auto"/>
        <w:ind w:left="6500"/>
        <w:rPr>
          <w:rFonts w:ascii="Arial" w:hAnsi="Arial"/>
          <w:b/>
          <w:sz w:val="36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3430905</wp:posOffset>
            </wp:positionH>
            <wp:positionV relativeFrom="paragraph">
              <wp:posOffset>-30480</wp:posOffset>
            </wp:positionV>
            <wp:extent cx="564515" cy="553085"/>
            <wp:effectExtent l="0" t="0" r="0" b="0"/>
            <wp:wrapNone/>
            <wp:docPr id="1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8.pn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78" cy="55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36"/>
        </w:rPr>
        <w:t>Методическое</w:t>
      </w:r>
      <w:r>
        <w:rPr>
          <w:rFonts w:ascii="Arial" w:hAnsi="Arial"/>
          <w:b/>
          <w:spacing w:val="1"/>
          <w:w w:val="85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сопровождение</w:t>
      </w:r>
    </w:p>
    <w:p>
      <w:pPr>
        <w:pStyle w:val="14"/>
        <w:numPr>
          <w:ilvl w:val="0"/>
          <w:numId w:val="15"/>
        </w:numPr>
        <w:tabs>
          <w:tab w:val="left" w:pos="5769"/>
        </w:tabs>
        <w:spacing w:before="175" w:line="228" w:lineRule="auto"/>
        <w:ind w:left="5768" w:right="1582"/>
        <w:jc w:val="both"/>
        <w:rPr>
          <w:sz w:val="28"/>
        </w:rPr>
      </w:pPr>
      <w:r>
        <w:pict>
          <v:shape id="_x0000_s1440" o:spid="_x0000_s1440" o:spt="100" style="position:absolute;left:0pt;margin-left:502.2pt;margin-top:19.45pt;height:9pt;width:89.55pt;mso-position-horizontal-relative:page;z-index:251688960;mso-width-relative:page;mso-height-relative:page;" fillcolor="#1B3181" filled="t" stroked="f" coordorigin="10044,389" coordsize="1791,180" adj="" path="m10134,389l10099,396,10070,415,10051,444,10044,479,10051,514,10070,543,10099,562,10134,569,10169,562,10198,543,10217,514,10218,509,10134,509,10122,507,10113,500,10106,491,10104,479,10106,467,10113,458,10122,451,10134,449,10218,449,10217,444,10198,415,10169,396,10134,389xm10134,449l10122,451,10113,458,10106,467,10104,479,10106,491,10113,500,10122,507,10134,509,10146,507,10155,500,10162,491,10164,479,10162,467,10155,458,10146,451,10134,449xm10218,449l10134,449,10146,451,10155,458,10162,467,10164,479,10162,491,10155,500,10146,507,10134,509,10218,509,10224,479,10218,449xm10254,449l10254,449,10242,451,10233,458,10226,467,10224,479,10226,491,10233,500,10242,507,10254,509,10254,509,10266,507,10275,500,10282,491,10284,479,10282,467,10275,458,10266,451,10254,449xm10374,449l10363,451,10353,458,10347,467,10344,479,10347,491,10353,500,10363,507,10374,509,10386,507,10395,500,10402,491,10404,479,10402,467,10395,458,10386,451,10374,449xm10494,449l10483,451,10473,458,10467,467,10464,479,10467,491,10473,500,10483,507,10494,509,10506,507,10515,500,10522,491,10524,479,10522,467,10515,458,10506,451,10494,449xm10614,449l10603,451,10593,458,10587,467,10584,479,10587,491,10593,500,10603,507,10614,509,10626,507,10635,500,10642,491,10644,479,10642,467,10635,458,10626,451,10614,449xm10734,449l10734,449,10723,451,10713,458,10707,467,10704,479,10707,491,10713,500,10723,507,10734,509,10734,509,10746,507,10756,500,10762,491,10764,479,10762,467,10756,458,10746,451,10734,449xm10854,449l10843,451,10833,458,10827,467,10824,479,10827,491,10833,500,10843,507,10854,509,10866,507,10876,500,10882,491,10884,479,10882,467,10876,458,10866,451,10854,449xm10974,449l10963,451,10953,458,10947,467,10944,479,10947,491,10953,500,10963,507,10974,509,10986,507,10996,500,11002,491,11004,479,11002,467,10996,458,10986,451,10974,449xm11095,449l11094,449,11083,451,11073,458,11067,467,11064,479,11067,491,11073,500,11083,507,11094,509,11095,509,11106,507,11116,500,11122,491,11125,479,11122,467,11116,458,11106,451,11095,449xm11215,449l11203,451,11193,458,11187,467,11185,479,11187,491,11193,500,11203,507,11215,509,11226,507,11236,500,11242,491,11245,479,11242,467,11236,458,11226,451,11215,449xm11335,449l11323,451,11313,458,11307,467,11305,479,11307,491,11313,500,11323,507,11335,509,11346,507,11356,500,11362,491,11365,479,11362,467,11356,458,11346,451,11335,449xm11455,449l11455,449,11443,451,11433,458,11427,467,11425,479,11427,491,11433,500,11443,507,11455,509,11455,509,11466,507,11476,500,11482,491,11485,479,11482,467,11476,458,11466,451,11455,449xm11575,449l11563,451,11554,458,11547,467,11545,479,11547,491,11554,500,11563,507,11575,509,11586,507,11596,500,11602,491,11605,479,11602,467,11596,458,11586,451,11575,449xm11655,389l11655,569,11835,479,11655,389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w w:val="80"/>
          <w:sz w:val="28"/>
        </w:rPr>
        <w:t>Цифровой портал с подбором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уроков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обновленным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ФГОС</w:t>
      </w:r>
    </w:p>
    <w:p>
      <w:pPr>
        <w:pStyle w:val="14"/>
        <w:numPr>
          <w:ilvl w:val="0"/>
          <w:numId w:val="15"/>
        </w:numPr>
        <w:tabs>
          <w:tab w:val="left" w:pos="5769"/>
        </w:tabs>
        <w:spacing w:before="2" w:line="228" w:lineRule="auto"/>
        <w:ind w:left="5768" w:right="1979"/>
        <w:jc w:val="both"/>
        <w:rPr>
          <w:sz w:val="28"/>
        </w:rPr>
      </w:pPr>
      <w:r>
        <w:rPr>
          <w:w w:val="80"/>
          <w:sz w:val="28"/>
        </w:rPr>
        <w:t>Использование кейсов для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развития функциональной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грамотности</w:t>
      </w:r>
    </w:p>
    <w:p>
      <w:pPr>
        <w:pStyle w:val="14"/>
        <w:numPr>
          <w:ilvl w:val="0"/>
          <w:numId w:val="15"/>
        </w:numPr>
        <w:tabs>
          <w:tab w:val="left" w:pos="5769"/>
        </w:tabs>
        <w:spacing w:before="4" w:line="228" w:lineRule="auto"/>
        <w:ind w:left="5768" w:right="2078"/>
        <w:jc w:val="both"/>
        <w:rPr>
          <w:sz w:val="28"/>
        </w:rPr>
      </w:pPr>
      <w:r>
        <w:rPr>
          <w:w w:val="80"/>
          <w:sz w:val="28"/>
        </w:rPr>
        <w:t>Организация работы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стажировочных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площадок</w:t>
      </w:r>
    </w:p>
    <w:p>
      <w:pPr>
        <w:spacing w:before="214"/>
        <w:ind w:left="2595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w w:val="90"/>
          <w:sz w:val="36"/>
        </w:rPr>
        <w:t>Информационное</w:t>
      </w:r>
    </w:p>
    <w:p>
      <w:pPr>
        <w:spacing w:before="19"/>
        <w:ind w:left="2595"/>
        <w:rPr>
          <w:rFonts w:ascii="Arial" w:hAnsi="Arial"/>
          <w:b/>
          <w:sz w:val="36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7682230</wp:posOffset>
            </wp:positionH>
            <wp:positionV relativeFrom="paragraph">
              <wp:posOffset>-236855</wp:posOffset>
            </wp:positionV>
            <wp:extent cx="658495" cy="596900"/>
            <wp:effectExtent l="0" t="0" r="0" b="0"/>
            <wp:wrapNone/>
            <wp:docPr id="1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9.pn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59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41" o:spid="_x0000_s1441" o:spt="100" style="position:absolute;left:0pt;margin-left:832.55pt;margin-top:0.3pt;height:9pt;width:89.55pt;mso-position-horizontal-relative:page;z-index:251687936;mso-width-relative:page;mso-height-relative:page;" fillcolor="#1B3181" filled="t" stroked="f" coordorigin="16651,7" coordsize="1791,180" adj="" path="m16741,7l16706,14,16678,33,16658,62,16651,97,16658,132,16678,160,16706,180,16741,187,16776,180,16805,160,16824,132,16825,127,16741,127,16730,124,16720,118,16714,108,16711,97,16714,85,16720,75,16730,69,16741,67,16825,67,16824,62,16805,33,16776,14,16741,7xm16741,67l16730,69,16720,75,16714,85,16711,97,16714,108,16720,118,16730,124,16741,127,16753,124,16762,118,16769,108,16771,97,16769,85,16762,75,16753,69,16741,67xm16825,67l16741,67,16753,69,16762,75,16769,85,16771,97,16769,108,16762,118,16753,124,16741,127,16825,127,16831,97,16825,67xm16861,67l16861,67,16850,69,16840,75,16834,85,16831,97,16834,108,16840,118,16850,124,16861,127,16861,127,16873,124,16883,118,16889,108,16891,97,16889,85,16883,75,16873,69,16861,67xm16981,67l16970,69,16960,75,16954,85,16951,97,16954,108,16960,118,16970,124,16981,127,16993,124,17003,118,17009,108,17011,97,17009,85,17003,75,16993,69,16981,67xm17101,67l17090,69,17080,75,17074,85,17071,97,17074,108,17080,118,17090,124,17101,127,17113,124,17123,118,17129,108,17131,97,17129,85,17123,75,17113,69,17101,67xm17221,67l17210,69,17200,75,17194,85,17191,97,17194,108,17200,118,17210,124,17221,127,17233,124,17243,118,17249,108,17251,97,17249,85,17243,75,17233,69,17221,67xm17342,67l17341,67,17330,69,17320,75,17314,85,17311,97,17314,108,17320,118,17330,124,17341,127,17342,127,17353,124,17363,118,17369,108,17372,97,17369,85,17363,75,17353,69,17342,67xm17462,67l17450,69,17440,75,17434,85,17432,97,17434,108,17440,118,17450,124,17462,127,17473,124,17483,118,17489,108,17492,97,17489,85,17483,75,17473,69,17462,67xm17582,67l17570,69,17560,75,17554,85,17552,97,17554,108,17560,118,17570,124,17582,127,17593,124,17603,118,17609,108,17612,97,17609,85,17603,75,17593,69,17582,67xm17702,67l17702,67,17690,69,17680,75,17674,85,17672,97,17674,108,17680,118,17690,124,17702,127,17702,127,17713,124,17723,118,17729,108,17732,97,17729,85,17723,75,17713,69,17702,67xm17822,67l17810,69,17801,75,17794,85,17792,97,17794,108,17801,118,17810,124,17822,127,17833,124,17843,118,17849,108,17852,97,17849,85,17843,75,17833,69,17822,67xm17942,67l17930,69,17921,75,17914,85,17912,97,17914,108,17921,118,17930,124,17942,127,17953,124,17963,118,17969,108,17972,97,17969,85,17963,75,17953,69,17942,67xm18062,67l18062,67,18050,69,18041,75,18034,85,18032,97,18034,108,18041,118,18050,124,18062,127,18062,127,18074,124,18083,118,18090,108,18092,97,18090,85,18083,75,18074,69,18062,67xm18182,67l18170,69,18161,75,18154,85,18152,97,18154,108,18161,118,18170,124,18182,127,18194,124,18203,118,18210,108,18212,97,18210,85,18203,75,18194,69,18182,67xm18262,7l18262,187,18442,97,18262,7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ascii="Arial" w:hAnsi="Arial"/>
          <w:b/>
          <w:w w:val="90"/>
          <w:sz w:val="36"/>
        </w:rPr>
        <w:t>сопровождение</w:t>
      </w:r>
    </w:p>
    <w:p>
      <w:pPr>
        <w:pStyle w:val="14"/>
        <w:numPr>
          <w:ilvl w:val="0"/>
          <w:numId w:val="16"/>
        </w:numPr>
        <w:tabs>
          <w:tab w:val="left" w:pos="2017"/>
        </w:tabs>
        <w:spacing w:before="345" w:line="228" w:lineRule="auto"/>
        <w:ind w:right="2293"/>
        <w:rPr>
          <w:sz w:val="28"/>
        </w:rPr>
      </w:pPr>
      <w:r>
        <w:rPr>
          <w:w w:val="80"/>
          <w:sz w:val="28"/>
        </w:rPr>
        <w:t>Организация адресного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методического</w:t>
      </w:r>
      <w:r>
        <w:rPr>
          <w:spacing w:val="-57"/>
          <w:w w:val="80"/>
          <w:sz w:val="28"/>
        </w:rPr>
        <w:t xml:space="preserve"> </w:t>
      </w:r>
      <w:r>
        <w:rPr>
          <w:w w:val="80"/>
          <w:sz w:val="28"/>
        </w:rPr>
        <w:t>сопровождения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запросам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педагогов</w:t>
      </w:r>
    </w:p>
    <w:p>
      <w:pPr>
        <w:pStyle w:val="14"/>
        <w:numPr>
          <w:ilvl w:val="0"/>
          <w:numId w:val="16"/>
        </w:numPr>
        <w:tabs>
          <w:tab w:val="left" w:pos="2017"/>
        </w:tabs>
        <w:spacing w:before="2" w:line="228" w:lineRule="auto"/>
        <w:ind w:right="2126"/>
        <w:rPr>
          <w:sz w:val="28"/>
        </w:rPr>
      </w:pPr>
      <w:r>
        <w:rPr>
          <w:w w:val="80"/>
          <w:sz w:val="28"/>
        </w:rPr>
        <w:t>Организация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публикаций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актуальным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вопросам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социальных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сетях,</w:t>
      </w:r>
    </w:p>
    <w:p>
      <w:pPr>
        <w:spacing w:line="306" w:lineRule="exact"/>
        <w:ind w:left="2016"/>
        <w:rPr>
          <w:sz w:val="28"/>
        </w:rPr>
      </w:pPr>
      <w:r>
        <w:rPr>
          <w:w w:val="90"/>
          <w:sz w:val="28"/>
        </w:rPr>
        <w:t>мессенджерах</w:t>
      </w:r>
    </w:p>
    <w:p>
      <w:pPr>
        <w:pStyle w:val="12"/>
        <w:rPr>
          <w:sz w:val="32"/>
        </w:rPr>
      </w:pPr>
    </w:p>
    <w:p>
      <w:pPr>
        <w:pStyle w:val="12"/>
        <w:rPr>
          <w:sz w:val="32"/>
        </w:rPr>
      </w:pPr>
    </w:p>
    <w:p>
      <w:pPr>
        <w:pStyle w:val="12"/>
        <w:rPr>
          <w:sz w:val="32"/>
        </w:rPr>
      </w:pPr>
    </w:p>
    <w:p>
      <w:pPr>
        <w:pStyle w:val="12"/>
        <w:spacing w:before="8"/>
        <w:rPr>
          <w:sz w:val="46"/>
        </w:rPr>
      </w:pPr>
    </w:p>
    <w:p>
      <w:pPr>
        <w:ind w:left="2595"/>
        <w:rPr>
          <w:rFonts w:ascii="Arial" w:hAnsi="Arial"/>
          <w:b/>
          <w:sz w:val="36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7748270</wp:posOffset>
            </wp:positionH>
            <wp:positionV relativeFrom="paragraph">
              <wp:posOffset>-100330</wp:posOffset>
            </wp:positionV>
            <wp:extent cx="537210" cy="652145"/>
            <wp:effectExtent l="0" t="0" r="0" b="0"/>
            <wp:wrapNone/>
            <wp:docPr id="1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0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35" cy="65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36"/>
        </w:rPr>
        <w:t>Аналитическая</w:t>
      </w:r>
    </w:p>
    <w:p>
      <w:pPr>
        <w:spacing w:before="18"/>
        <w:ind w:left="2595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деятельность</w:t>
      </w:r>
    </w:p>
    <w:p>
      <w:pPr>
        <w:pStyle w:val="14"/>
        <w:numPr>
          <w:ilvl w:val="0"/>
          <w:numId w:val="17"/>
        </w:numPr>
        <w:tabs>
          <w:tab w:val="left" w:pos="1898"/>
        </w:tabs>
        <w:spacing w:before="210" w:line="310" w:lineRule="exact"/>
        <w:ind w:hanging="273"/>
        <w:rPr>
          <w:rFonts w:ascii="Wingdings" w:hAnsi="Wingdings"/>
          <w:sz w:val="28"/>
        </w:rPr>
      </w:pPr>
      <w:r>
        <w:rPr>
          <w:w w:val="80"/>
          <w:sz w:val="28"/>
        </w:rPr>
        <w:t>Анализ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рабочих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программ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учебных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предметов</w:t>
      </w:r>
    </w:p>
    <w:p>
      <w:pPr>
        <w:pStyle w:val="14"/>
        <w:numPr>
          <w:ilvl w:val="0"/>
          <w:numId w:val="17"/>
        </w:numPr>
        <w:tabs>
          <w:tab w:val="left" w:pos="1898"/>
        </w:tabs>
        <w:spacing w:before="5" w:line="228" w:lineRule="auto"/>
        <w:ind w:right="1387"/>
        <w:rPr>
          <w:rFonts w:ascii="Wingdings" w:hAnsi="Wingdings"/>
          <w:sz w:val="28"/>
        </w:rPr>
      </w:pPr>
      <w:r>
        <w:rPr>
          <w:w w:val="80"/>
          <w:sz w:val="28"/>
        </w:rPr>
        <w:t>Анализ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интерпретация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результатов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процедур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оценки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качества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образовательной</w:t>
      </w:r>
      <w:r>
        <w:rPr>
          <w:spacing w:val="31"/>
          <w:w w:val="80"/>
          <w:sz w:val="28"/>
        </w:rPr>
        <w:t xml:space="preserve"> </w:t>
      </w:r>
      <w:r>
        <w:rPr>
          <w:w w:val="80"/>
          <w:sz w:val="28"/>
        </w:rPr>
        <w:t>деятельности</w:t>
      </w:r>
    </w:p>
    <w:p>
      <w:pPr>
        <w:pStyle w:val="14"/>
        <w:numPr>
          <w:ilvl w:val="0"/>
          <w:numId w:val="17"/>
        </w:numPr>
        <w:tabs>
          <w:tab w:val="left" w:pos="1898"/>
        </w:tabs>
        <w:spacing w:before="3" w:line="228" w:lineRule="auto"/>
        <w:ind w:right="1828"/>
        <w:rPr>
          <w:rFonts w:ascii="Wingdings" w:hAnsi="Wingdings"/>
          <w:sz w:val="28"/>
        </w:rPr>
      </w:pPr>
      <w:r>
        <w:rPr>
          <w:w w:val="80"/>
          <w:sz w:val="28"/>
        </w:rPr>
        <w:t>Анализ планов-конспектов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(технологических</w:t>
      </w:r>
      <w:r>
        <w:rPr>
          <w:spacing w:val="-57"/>
          <w:w w:val="80"/>
          <w:sz w:val="28"/>
        </w:rPr>
        <w:t xml:space="preserve"> </w:t>
      </w:r>
      <w:r>
        <w:rPr>
          <w:w w:val="80"/>
          <w:sz w:val="28"/>
        </w:rPr>
        <w:t>карт)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уроков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(внеурочных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занятий)</w:t>
      </w:r>
    </w:p>
    <w:p>
      <w:pPr>
        <w:pStyle w:val="14"/>
        <w:numPr>
          <w:ilvl w:val="0"/>
          <w:numId w:val="17"/>
        </w:numPr>
        <w:tabs>
          <w:tab w:val="left" w:pos="1898"/>
        </w:tabs>
        <w:spacing w:line="299" w:lineRule="exact"/>
        <w:ind w:hanging="273"/>
        <w:rPr>
          <w:rFonts w:ascii="Wingdings" w:hAnsi="Wingdings"/>
          <w:sz w:val="28"/>
        </w:rPr>
      </w:pPr>
      <w:r>
        <w:rPr>
          <w:w w:val="80"/>
          <w:sz w:val="28"/>
        </w:rPr>
        <w:t>Анализ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классных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журналов</w:t>
      </w:r>
    </w:p>
    <w:p>
      <w:pPr>
        <w:pStyle w:val="14"/>
        <w:numPr>
          <w:ilvl w:val="0"/>
          <w:numId w:val="17"/>
        </w:numPr>
        <w:tabs>
          <w:tab w:val="left" w:pos="1898"/>
        </w:tabs>
        <w:spacing w:line="302" w:lineRule="exact"/>
        <w:ind w:hanging="273"/>
        <w:rPr>
          <w:rFonts w:ascii="Wingdings" w:hAnsi="Wingdings"/>
          <w:sz w:val="28"/>
        </w:rPr>
      </w:pPr>
      <w:r>
        <w:rPr>
          <w:w w:val="80"/>
          <w:sz w:val="28"/>
        </w:rPr>
        <w:t>Планирование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деятельности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корректировке</w:t>
      </w:r>
    </w:p>
    <w:p>
      <w:pPr>
        <w:tabs>
          <w:tab w:val="right" w:pos="7890"/>
        </w:tabs>
        <w:spacing w:line="310" w:lineRule="exact"/>
        <w:ind w:left="1897"/>
        <w:rPr>
          <w:sz w:val="24"/>
        </w:rPr>
      </w:pPr>
      <w:r>
        <w:rPr>
          <w:w w:val="85"/>
          <w:sz w:val="28"/>
        </w:rPr>
        <w:t>направлений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форм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НМС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педагогов</w:t>
      </w:r>
      <w:r>
        <w:rPr>
          <w:rFonts w:ascii="Times New Roman" w:hAnsi="Times New Roman"/>
          <w:w w:val="85"/>
          <w:sz w:val="28"/>
        </w:rPr>
        <w:tab/>
      </w:r>
      <w:r>
        <w:rPr>
          <w:color w:val="7E7E7E"/>
          <w:w w:val="85"/>
          <w:position w:val="2"/>
          <w:sz w:val="24"/>
        </w:rPr>
        <w:t>18</w:t>
      </w:r>
    </w:p>
    <w:p>
      <w:pPr>
        <w:spacing w:line="310" w:lineRule="exac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10646" w:space="40"/>
            <w:col w:w="8514"/>
          </w:cols>
        </w:sectPr>
      </w:pPr>
    </w:p>
    <w:p>
      <w:pPr>
        <w:pStyle w:val="3"/>
        <w:spacing w:line="249" w:lineRule="auto"/>
      </w:pPr>
      <w:r>
        <w:rPr>
          <w:color w:val="1B3181"/>
          <w:w w:val="80"/>
        </w:rPr>
        <w:t>ВНЕДРЕНИЕ</w:t>
      </w:r>
      <w:r>
        <w:rPr>
          <w:color w:val="1B3181"/>
          <w:spacing w:val="1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1"/>
          <w:w w:val="80"/>
        </w:rPr>
        <w:t xml:space="preserve"> </w:t>
      </w:r>
      <w:r>
        <w:rPr>
          <w:color w:val="1B3181"/>
          <w:w w:val="80"/>
        </w:rPr>
        <w:t>ФГОС:</w:t>
      </w:r>
      <w:r>
        <w:rPr>
          <w:color w:val="1B3181"/>
          <w:spacing w:val="1"/>
          <w:w w:val="80"/>
        </w:rPr>
        <w:t xml:space="preserve"> </w:t>
      </w:r>
      <w:r>
        <w:rPr>
          <w:color w:val="1B3181"/>
          <w:w w:val="80"/>
        </w:rPr>
        <w:t>МАТЕРИАЛЫ</w:t>
      </w:r>
      <w:r>
        <w:rPr>
          <w:color w:val="1B3181"/>
          <w:spacing w:val="1"/>
          <w:w w:val="80"/>
        </w:rPr>
        <w:t xml:space="preserve"> </w:t>
      </w:r>
      <w:r>
        <w:rPr>
          <w:color w:val="1B3181"/>
          <w:w w:val="80"/>
        </w:rPr>
        <w:t>ДЛЯ</w:t>
      </w:r>
      <w:r>
        <w:rPr>
          <w:color w:val="1B3181"/>
          <w:spacing w:val="1"/>
          <w:w w:val="80"/>
        </w:rPr>
        <w:t xml:space="preserve"> </w:t>
      </w:r>
      <w:r>
        <w:rPr>
          <w:color w:val="1B3181"/>
          <w:w w:val="80"/>
        </w:rPr>
        <w:t>УПРАВЛЕНЧЕСКИХ</w:t>
      </w:r>
      <w:r>
        <w:rPr>
          <w:color w:val="1B3181"/>
          <w:spacing w:val="125"/>
          <w:w w:val="80"/>
        </w:rPr>
        <w:t xml:space="preserve"> </w:t>
      </w:r>
      <w:r>
        <w:rPr>
          <w:color w:val="1B3181"/>
          <w:w w:val="80"/>
        </w:rPr>
        <w:t>КОМАНД</w:t>
      </w:r>
      <w:r>
        <w:rPr>
          <w:color w:val="1B3181"/>
          <w:spacing w:val="130"/>
          <w:w w:val="80"/>
        </w:rPr>
        <w:t xml:space="preserve"> </w:t>
      </w:r>
      <w:r>
        <w:rPr>
          <w:color w:val="1B3181"/>
          <w:w w:val="80"/>
        </w:rPr>
        <w:t>В</w:t>
      </w:r>
      <w:r>
        <w:rPr>
          <w:color w:val="1B3181"/>
          <w:spacing w:val="143"/>
          <w:w w:val="80"/>
        </w:rPr>
        <w:t xml:space="preserve"> </w:t>
      </w:r>
      <w:r>
        <w:rPr>
          <w:color w:val="1B3181"/>
          <w:w w:val="80"/>
        </w:rPr>
        <w:t>МЕТОДРЕКОМЕНДАЦИЯХ</w:t>
      </w:r>
    </w:p>
    <w:p>
      <w:pPr>
        <w:spacing w:line="249" w:lineRule="auto"/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spacing w:before="836" w:line="249" w:lineRule="auto"/>
        <w:ind w:left="1387" w:hanging="771"/>
        <w:rPr>
          <w:rFonts w:ascii="Arial" w:hAnsi="Arial"/>
          <w:b/>
          <w:sz w:val="40"/>
        </w:rPr>
      </w:pPr>
      <w:r>
        <w:pict>
          <v:group id="_x0000_s1442" o:spid="_x0000_s1442" o:spt="203" style="position:absolute;left:0pt;margin-left:0pt;margin-top:96.1pt;height:164.85pt;width:960pt;mso-position-horizontal-relative:page;z-index:251689984;mso-width-relative:page;mso-height-relative:page;" coordorigin="0,1923" coordsize="19200,3297">
            <o:lock v:ext="edit"/>
            <v:shape id="_x0000_s1443" o:spid="_x0000_s1443" o:spt="100" style="position:absolute;left:4483;top:1934;height:3261;width:10148;" fillcolor="#008AD0" filled="t" stroked="f" coordorigin="4483,1935" coordsize="10148,3261" adj="" path="m7150,1935l4483,1935,4483,5019,4567,5053,4646,5083,4723,5110,4796,5132,4867,5151,4934,5166,4999,5178,5061,5187,5121,5192,5179,5195,5234,5194,5288,5191,5340,5186,5390,5178,5439,5168,5486,5156,5533,5142,5578,5127,5623,5109,5666,5091,5710,5071,5752,5049,5795,5027,5838,5004,5880,4980,6055,4881,6100,4856,6146,4832,6194,4807,6243,4783,6293,4760,6345,4737,6398,4716,6454,4695,6512,4676,6572,4658,6634,4642,6699,4627,6766,4614,6837,4603,6910,4595,6986,4588,7066,4584,7150,4583,7150,1935xm14630,1935l11962,1935,11962,5019,12045,5053,12125,5083,12202,5110,12275,5132,12345,5151,12413,5166,12478,5178,12540,5187,12600,5192,12658,5195,12713,5194,12767,5191,12819,5186,12869,5178,12918,5168,12966,5156,13012,5142,13057,5127,13102,5109,13146,5091,13189,5071,13232,5049,13275,5027,13317,5004,13360,4980,13535,4881,13580,4856,13626,4832,13674,4807,13723,4783,13773,4760,13825,4737,13879,4716,13934,4695,13992,4676,14052,4658,14114,4642,14179,4627,14247,4614,14317,4603,14390,4595,14467,4588,14547,4584,14630,4583,14630,193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44" o:spid="_x0000_s1444" style="position:absolute;left:741;top:1934;height:3261;width:2669;" fillcolor="#1B3181" filled="t" stroked="f" coordorigin="742,1935" coordsize="2669,3261" path="m3410,1935l742,1935,742,5019,825,5053,905,5083,982,5110,1055,5132,1125,5151,1193,5166,1258,5178,1320,5187,1380,5192,1438,5195,1493,5194,1599,5186,1698,5168,1792,5142,1882,5109,1969,5071,2055,5027,2140,4980,2315,4881,2360,4856,2454,4807,2553,4760,2659,4716,2772,4676,2832,4658,2894,4642,2959,4627,3027,4614,3097,4603,3170,4595,3247,4588,3327,4584,3410,4583,3410,1935xe">
              <v:path arrowok="t"/>
              <v:fill on="t" focussize="0,0"/>
              <v:stroke on="f"/>
              <v:imagedata o:title=""/>
              <o:lock v:ext="edit"/>
            </v:shape>
            <v:shape id="_x0000_s1445" o:spid="_x0000_s1445" style="position:absolute;left:741;top:1934;height:3261;width:2669;" filled="f" stroked="t" coordorigin="742,1935" coordsize="2669,3261" path="m742,1935l3410,1935,3410,4583,3327,4584,3247,4588,3170,4595,3097,4603,3027,4614,2959,4627,2894,4642,2832,4658,2772,4676,2714,4695,2605,4737,2503,4783,2406,4832,2315,4881,2226,4931,2183,4956,2140,4980,2055,5027,1969,5071,1882,5109,1792,5142,1698,5168,1599,5186,1493,5194,1438,5195,1380,5192,1320,5187,1258,5178,1193,5166,1125,5151,1055,5132,982,5110,905,5083,825,5053,742,5019,742,1935xe">
              <v:path arrowok="t"/>
              <v:fill on="f" focussize="0,0"/>
              <v:stroke weight="0.96pt" color="#1B3181"/>
              <v:imagedata o:title=""/>
              <o:lock v:ext="edit"/>
            </v:shape>
            <v:rect id="_x0000_s1446" o:spid="_x0000_s1446" o:spt="1" style="position:absolute;left:0;top:1922;height:20;width:19200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47" o:spid="_x0000_s1447" style="position:absolute;left:8222;top:1949;height:3261;width:2667;" fillcolor="#1B3181" filled="t" stroked="f" coordorigin="8222,1949" coordsize="2667,3261" path="m10889,1949l8222,1949,8222,5033,8306,5067,8386,5098,8462,5124,8535,5147,8606,5165,8673,5181,8738,5192,8800,5201,8860,5207,8918,5209,8974,5209,9079,5200,9178,5183,9272,5157,9362,5124,9449,5085,9534,5042,9620,4995,9794,4896,9839,4871,9933,4821,10032,4774,10138,4730,10251,4690,10311,4672,10373,4656,10438,4641,10505,4629,10576,4618,10649,4609,10726,4603,10805,4599,10889,4597,10889,1949xe">
              <v:path arrowok="t"/>
              <v:fill on="t" focussize="0,0"/>
              <v:stroke on="f"/>
              <v:imagedata o:title=""/>
              <o:lock v:ext="edit"/>
            </v:shape>
            <v:shape id="_x0000_s1448" o:spid="_x0000_s1448" style="position:absolute;left:8222;top:1949;height:3261;width:2667;" filled="f" stroked="t" coordorigin="8222,1949" coordsize="2667,3261" path="m8222,1949l10889,1949,10889,4597,10805,4599,10726,4603,10649,4609,10576,4618,10505,4629,10438,4641,10373,4656,10311,4672,10251,4690,10193,4709,10084,4752,9982,4797,9886,4846,9794,4896,9706,4946,9662,4971,9620,4995,9534,5042,9449,5085,9362,5124,9272,5157,9178,5183,9079,5200,8974,5209,8918,5209,8860,5207,8800,5201,8738,5192,8673,5181,8606,5165,8535,5147,8462,5124,8386,5098,8306,5067,8222,5033,8222,1949xe">
              <v:path arrowok="t"/>
              <v:fill on="f" focussize="0,0"/>
              <v:stroke weight="0.96pt" color="#1B3181"/>
              <v:imagedata o:title=""/>
              <o:lock v:ext="edit"/>
            </v:shape>
            <v:shape id="_x0000_s1449" o:spid="_x0000_s1449" style="position:absolute;left:15700;top:1949;height:3261;width:2669;" fillcolor="#1B3181" filled="t" stroked="f" coordorigin="15701,1949" coordsize="2669,3261" path="m18370,1949l15701,1949,15701,5033,15784,5067,15864,5098,15941,5124,16014,5147,16085,5165,16152,5181,16217,5192,16279,5201,16339,5207,16397,5209,16453,5209,16558,5200,16657,5183,16751,5157,16841,5124,16928,5085,17014,5042,17099,4995,17274,4896,17319,4871,17413,4821,17512,4774,17618,4730,17731,4690,17791,4672,17853,4656,17918,4641,17986,4629,18056,4618,18130,4609,18206,4603,18286,4599,18370,4597,18370,1949xe">
              <v:path arrowok="t"/>
              <v:fill on="t" focussize="0,0"/>
              <v:stroke on="f"/>
              <v:imagedata o:title=""/>
              <o:lock v:ext="edit"/>
            </v:shape>
            <v:shape id="_x0000_s1450" o:spid="_x0000_s1450" style="position:absolute;left:15700;top:1949;height:3261;width:2669;" filled="f" stroked="t" coordorigin="15701,1949" coordsize="2669,3261" path="m15701,1949l18370,1949,18370,4597,18286,4599,18206,4603,18130,4609,18056,4618,17986,4629,17918,4641,17853,4656,17791,4672,17731,4690,17673,4709,17564,4752,17462,4797,17365,4846,17274,4896,17185,4946,17142,4971,17099,4995,17014,5042,16928,5085,16841,5124,16751,5157,16657,5183,16558,5200,16453,5209,16397,5209,16339,5207,16279,5201,16217,5192,16152,5181,16085,5165,16014,5147,15941,5124,15864,5098,15784,5067,15701,5033,15701,1949xe">
              <v:path arrowok="t"/>
              <v:fill on="f" focussize="0,0"/>
              <v:stroke weight="0.96pt" color="#1B3181"/>
              <v:imagedata o:title=""/>
              <o:lock v:ext="edit"/>
            </v:shape>
            <v:shape id="_x0000_s1451" o:spid="_x0000_s1451" o:spt="75" type="#_x0000_t75" style="position:absolute;left:16464;top:2400;height:934;width:932;" filled="f" o:preferrelative="t" stroked="f" coordsize="21600,21600">
              <v:path/>
              <v:fill on="f" focussize="0,0"/>
              <v:stroke on="f" joinstyle="miter"/>
              <v:imagedata r:id="rId75" o:title=""/>
              <o:lock v:ext="edit" aspectratio="t"/>
            </v:shape>
            <v:shape id="_x0000_s1452" o:spid="_x0000_s1452" o:spt="75" type="#_x0000_t75" style="position:absolute;left:1502;top:2407;height:980;width:982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453" o:spid="_x0000_s1453" o:spt="75" type="#_x0000_t75" style="position:absolute;left:5248;top:2373;height:1011;width:1011;" filled="f" o:preferrelative="t" stroked="f" coordsize="21600,21600">
              <v:path/>
              <v:fill on="f" focussize="0,0"/>
              <v:stroke on="f" joinstyle="miter"/>
              <v:imagedata r:id="rId77" o:title=""/>
              <o:lock v:ext="edit" aspectratio="t"/>
            </v:shape>
            <v:shape id="_x0000_s1454" o:spid="_x0000_s1454" o:spt="75" type="#_x0000_t75" style="position:absolute;left:9076;top:2448;height:862;width:958;" filled="f" o:preferrelative="t" stroked="f" coordsize="21600,21600">
              <v:path/>
              <v:fill on="f" focussize="0,0"/>
              <v:stroke on="f" joinstyle="miter"/>
              <v:imagedata r:id="rId78" o:title=""/>
              <o:lock v:ext="edit" aspectratio="t"/>
            </v:shape>
            <v:shape id="_x0000_s1455" o:spid="_x0000_s1455" o:spt="75" type="#_x0000_t75" style="position:absolute;left:12662;top:2256;height:1044;width:1076;" filled="f" o:preferrelative="t" stroked="f" coordsize="21600,21600">
              <v:path/>
              <v:fill on="f" focussize="0,0"/>
              <v:stroke on="f" joinstyle="miter"/>
              <v:imagedata r:id="rId79" o:title=""/>
              <o:lock v:ext="edit" aspectratio="t"/>
            </v:shape>
            <v:shape id="_x0000_s1456" o:spid="_x0000_s1456" o:spt="202" type="#_x0000_t202" style="position:absolute;left:1345;top:3611;height:846;width:14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-1"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0"/>
                        <w:sz w:val="36"/>
                      </w:rPr>
                      <w:t>Опросный</w:t>
                    </w:r>
                  </w:p>
                  <w:p>
                    <w:pPr>
                      <w:spacing w:before="25"/>
                      <w:ind w:left="2"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лист</w:t>
                    </w:r>
                  </w:p>
                </w:txbxContent>
              </v:textbox>
            </v:shape>
            <v:shape id="_x0000_s1457" o:spid="_x0000_s1457" o:spt="202" type="#_x0000_t202" style="position:absolute;left:4976;top:3412;height:1192;width:167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2" w:line="228" w:lineRule="auto"/>
                      <w:ind w:right="14" w:firstLine="364"/>
                      <w:rPr>
                        <w:sz w:val="36"/>
                      </w:rPr>
                    </w:pPr>
                    <w:r>
                      <w:rPr>
                        <w:w w:val="90"/>
                        <w:sz w:val="36"/>
                      </w:rPr>
                      <w:t>Форма</w:t>
                    </w:r>
                    <w:r>
                      <w:rPr>
                        <w:spacing w:val="1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w w:val="80"/>
                        <w:sz w:val="36"/>
                      </w:rPr>
                      <w:t>экспертного</w:t>
                    </w:r>
                    <w:r>
                      <w:rPr>
                        <w:spacing w:val="-74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w w:val="80"/>
                        <w:sz w:val="36"/>
                      </w:rPr>
                      <w:t>заключения</w:t>
                    </w:r>
                  </w:p>
                </w:txbxContent>
              </v:textbox>
            </v:shape>
            <v:shape id="_x0000_s1458" o:spid="_x0000_s1458" o:spt="202" type="#_x0000_t202" style="position:absolute;left:8732;top:3416;height:1192;width:167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1" w:line="228" w:lineRule="auto"/>
                      <w:ind w:right="17" w:firstLine="365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Форма</w:t>
                    </w:r>
                    <w:r>
                      <w:rPr>
                        <w:color w:val="FFFFFF"/>
                        <w:spacing w:val="1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36"/>
                      </w:rPr>
                      <w:t>экспертного</w:t>
                    </w:r>
                    <w:r>
                      <w:rPr>
                        <w:color w:val="FFFFFF"/>
                        <w:spacing w:val="-74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36"/>
                      </w:rPr>
                      <w:t>заключения</w:t>
                    </w:r>
                  </w:p>
                </w:txbxContent>
              </v:textbox>
            </v:shape>
            <v:shape id="_x0000_s1459" o:spid="_x0000_s1459" o:spt="202" type="#_x0000_t202" style="position:absolute;left:12144;top:3334;height:1192;width:22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1" w:line="228" w:lineRule="auto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w w:val="80"/>
                        <w:sz w:val="36"/>
                      </w:rPr>
                      <w:t>Форма</w:t>
                    </w:r>
                    <w:r>
                      <w:rPr>
                        <w:spacing w:val="2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w w:val="80"/>
                        <w:sz w:val="36"/>
                      </w:rPr>
                      <w:t>контроля</w:t>
                    </w:r>
                    <w:r>
                      <w:rPr>
                        <w:spacing w:val="-74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w w:val="85"/>
                        <w:sz w:val="36"/>
                      </w:rPr>
                      <w:t>методического</w:t>
                    </w:r>
                    <w:r>
                      <w:rPr>
                        <w:spacing w:val="1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w w:val="80"/>
                        <w:sz w:val="36"/>
                      </w:rPr>
                      <w:t>сопровождения</w:t>
                    </w:r>
                  </w:p>
                </w:txbxContent>
              </v:textbox>
            </v:shape>
            <v:shape id="_x0000_s1460" o:spid="_x0000_s1460" o:spt="202" type="#_x0000_t202" style="position:absolute;left:16073;top:3611;height:846;width:185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-1"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0"/>
                        <w:sz w:val="36"/>
                      </w:rPr>
                      <w:t>Контрольные</w:t>
                    </w:r>
                  </w:p>
                  <w:p>
                    <w:pPr>
                      <w:spacing w:before="25"/>
                      <w:ind w:left="474" w:right="494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точки</w:t>
                    </w:r>
                  </w:p>
                </w:txbxContent>
              </v:textbox>
            </v:shape>
          </v:group>
        </w:pict>
      </w:r>
      <w:r>
        <w:rPr>
          <w:rFonts w:ascii="Arial" w:hAnsi="Arial"/>
          <w:b/>
          <w:w w:val="80"/>
          <w:sz w:val="40"/>
        </w:rPr>
        <w:t>Самодиагностика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90"/>
          <w:sz w:val="40"/>
        </w:rPr>
        <w:t>педагога</w:t>
      </w:r>
    </w:p>
    <w:p>
      <w:pPr>
        <w:spacing w:before="795"/>
        <w:ind w:left="366" w:right="50"/>
        <w:jc w:val="center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90"/>
          <w:sz w:val="40"/>
        </w:rPr>
        <w:t>Экспертиза</w:t>
      </w:r>
    </w:p>
    <w:p>
      <w:pPr>
        <w:spacing w:before="20"/>
        <w:ind w:left="366" w:right="5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оценочных</w:t>
      </w:r>
      <w:r>
        <w:rPr>
          <w:rFonts w:ascii="Arial" w:hAnsi="Arial"/>
          <w:b/>
          <w:spacing w:val="45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материалов</w:t>
      </w:r>
    </w:p>
    <w:p>
      <w:pPr>
        <w:spacing w:before="828" w:line="249" w:lineRule="auto"/>
        <w:ind w:left="1087" w:hanging="471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Экспертиза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90"/>
          <w:sz w:val="40"/>
        </w:rPr>
        <w:t>урока</w:t>
      </w:r>
    </w:p>
    <w:p>
      <w:pPr>
        <w:spacing w:before="828" w:line="249" w:lineRule="auto"/>
        <w:ind w:left="616" w:firstLine="156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Чек-лист</w:t>
      </w:r>
      <w:r>
        <w:rPr>
          <w:rFonts w:ascii="Arial" w:hAnsi="Arial"/>
          <w:b/>
          <w:spacing w:val="24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для</w:t>
      </w:r>
      <w:r>
        <w:rPr>
          <w:rFonts w:ascii="Arial" w:hAnsi="Arial"/>
          <w:b/>
          <w:spacing w:val="1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планирования</w:t>
      </w:r>
    </w:p>
    <w:p>
      <w:pPr>
        <w:spacing w:before="819"/>
        <w:ind w:left="967" w:right="668"/>
        <w:jc w:val="center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Анализ</w:t>
      </w:r>
      <w:r>
        <w:rPr>
          <w:rFonts w:ascii="Arial" w:hAnsi="Arial"/>
          <w:b/>
          <w:spacing w:val="59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качества</w:t>
      </w:r>
    </w:p>
    <w:p>
      <w:pPr>
        <w:spacing w:before="20"/>
        <w:ind w:left="626" w:right="329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документов</w:t>
      </w:r>
      <w:r>
        <w:rPr>
          <w:rFonts w:ascii="Arial" w:hAnsi="Arial"/>
          <w:b/>
          <w:spacing w:val="26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педагога</w:t>
      </w:r>
    </w:p>
    <w:p>
      <w:pPr>
        <w:jc w:val="center"/>
        <w:rPr>
          <w:rFonts w:ascii="Arial" w:hAnsi="Arial"/>
          <w:sz w:val="4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5">
            <w:col w:w="3504" w:space="40"/>
            <w:col w:w="4296" w:space="238"/>
            <w:col w:w="2527" w:space="856"/>
            <w:col w:w="3028" w:space="314"/>
            <w:col w:w="4397"/>
          </w:cols>
        </w:sect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30"/>
        </w:rPr>
      </w:pPr>
    </w:p>
    <w:p>
      <w:pPr>
        <w:pStyle w:val="12"/>
        <w:rPr>
          <w:rFonts w:ascii="Arial"/>
          <w:b/>
          <w:sz w:val="41"/>
        </w:rPr>
      </w:pPr>
    </w:p>
    <w:p>
      <w:pPr>
        <w:spacing w:line="254" w:lineRule="auto"/>
        <w:ind w:left="351" w:right="38"/>
        <w:jc w:val="center"/>
        <w:rPr>
          <w:sz w:val="26"/>
        </w:rPr>
      </w:pPr>
      <w:r>
        <w:rPr>
          <w:w w:val="80"/>
          <w:sz w:val="26"/>
        </w:rPr>
        <w:t>Педагог,</w:t>
      </w:r>
      <w:r>
        <w:rPr>
          <w:spacing w:val="32"/>
          <w:w w:val="80"/>
          <w:sz w:val="26"/>
        </w:rPr>
        <w:t xml:space="preserve"> </w:t>
      </w:r>
      <w:r>
        <w:rPr>
          <w:w w:val="80"/>
          <w:sz w:val="26"/>
        </w:rPr>
        <w:t>внедряющий</w:t>
      </w:r>
      <w:r>
        <w:rPr>
          <w:spacing w:val="27"/>
          <w:w w:val="80"/>
          <w:sz w:val="26"/>
        </w:rPr>
        <w:t xml:space="preserve"> </w:t>
      </w:r>
      <w:r>
        <w:rPr>
          <w:w w:val="80"/>
          <w:sz w:val="26"/>
        </w:rPr>
        <w:t>обновленные</w:t>
      </w:r>
      <w:r>
        <w:rPr>
          <w:spacing w:val="-52"/>
          <w:w w:val="80"/>
          <w:sz w:val="26"/>
        </w:rPr>
        <w:t xml:space="preserve"> </w:t>
      </w:r>
      <w:r>
        <w:rPr>
          <w:w w:val="80"/>
          <w:sz w:val="26"/>
        </w:rPr>
        <w:t>ФГОС,</w:t>
      </w:r>
      <w:r>
        <w:rPr>
          <w:spacing w:val="13"/>
          <w:w w:val="80"/>
          <w:sz w:val="26"/>
        </w:rPr>
        <w:t xml:space="preserve"> </w:t>
      </w:r>
      <w:r>
        <w:rPr>
          <w:w w:val="80"/>
          <w:sz w:val="26"/>
        </w:rPr>
        <w:t>выявит</w:t>
      </w:r>
      <w:r>
        <w:rPr>
          <w:spacing w:val="6"/>
          <w:w w:val="80"/>
          <w:sz w:val="26"/>
        </w:rPr>
        <w:t xml:space="preserve"> </w:t>
      </w:r>
      <w:r>
        <w:rPr>
          <w:w w:val="80"/>
          <w:sz w:val="26"/>
        </w:rPr>
        <w:t>по</w:t>
      </w:r>
      <w:r>
        <w:rPr>
          <w:spacing w:val="7"/>
          <w:w w:val="80"/>
          <w:sz w:val="26"/>
        </w:rPr>
        <w:t xml:space="preserve"> </w:t>
      </w:r>
      <w:r>
        <w:rPr>
          <w:w w:val="80"/>
          <w:sz w:val="26"/>
        </w:rPr>
        <w:t>опросному</w:t>
      </w:r>
      <w:r>
        <w:rPr>
          <w:spacing w:val="11"/>
          <w:w w:val="80"/>
          <w:sz w:val="26"/>
        </w:rPr>
        <w:t xml:space="preserve"> </w:t>
      </w:r>
      <w:r>
        <w:rPr>
          <w:w w:val="80"/>
          <w:sz w:val="26"/>
        </w:rPr>
        <w:t>листу</w:t>
      </w:r>
      <w:r>
        <w:rPr>
          <w:spacing w:val="1"/>
          <w:w w:val="80"/>
          <w:sz w:val="26"/>
        </w:rPr>
        <w:t xml:space="preserve"> </w:t>
      </w:r>
      <w:r>
        <w:rPr>
          <w:w w:val="85"/>
          <w:sz w:val="26"/>
        </w:rPr>
        <w:t>свои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общепедагогические,</w:t>
      </w:r>
    </w:p>
    <w:p>
      <w:pPr>
        <w:spacing w:before="1" w:line="254" w:lineRule="auto"/>
        <w:ind w:left="425" w:right="112" w:hanging="1"/>
        <w:jc w:val="center"/>
        <w:rPr>
          <w:sz w:val="26"/>
        </w:rPr>
      </w:pPr>
      <w:r>
        <w:rPr>
          <w:w w:val="80"/>
          <w:sz w:val="26"/>
        </w:rPr>
        <w:t>методические,</w:t>
      </w:r>
      <w:r>
        <w:rPr>
          <w:spacing w:val="5"/>
          <w:w w:val="80"/>
          <w:sz w:val="26"/>
        </w:rPr>
        <w:t xml:space="preserve"> </w:t>
      </w:r>
      <w:r>
        <w:rPr>
          <w:w w:val="80"/>
          <w:sz w:val="26"/>
        </w:rPr>
        <w:t>психолого-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педагогические,</w:t>
      </w:r>
      <w:r>
        <w:rPr>
          <w:spacing w:val="35"/>
          <w:w w:val="80"/>
          <w:sz w:val="26"/>
        </w:rPr>
        <w:t xml:space="preserve"> </w:t>
      </w:r>
      <w:r>
        <w:rPr>
          <w:w w:val="80"/>
          <w:sz w:val="26"/>
        </w:rPr>
        <w:t>информационные</w:t>
      </w:r>
      <w:r>
        <w:rPr>
          <w:spacing w:val="-52"/>
          <w:w w:val="80"/>
          <w:sz w:val="26"/>
        </w:rPr>
        <w:t xml:space="preserve"> </w:t>
      </w:r>
      <w:r>
        <w:rPr>
          <w:w w:val="80"/>
          <w:sz w:val="26"/>
        </w:rPr>
        <w:t>и</w:t>
      </w:r>
      <w:r>
        <w:rPr>
          <w:spacing w:val="8"/>
          <w:w w:val="80"/>
          <w:sz w:val="26"/>
        </w:rPr>
        <w:t xml:space="preserve"> </w:t>
      </w:r>
      <w:r>
        <w:rPr>
          <w:w w:val="80"/>
          <w:sz w:val="26"/>
        </w:rPr>
        <w:t>коммуникативные</w:t>
      </w:r>
      <w:r>
        <w:rPr>
          <w:spacing w:val="6"/>
          <w:w w:val="80"/>
          <w:sz w:val="26"/>
        </w:rPr>
        <w:t xml:space="preserve"> </w:t>
      </w:r>
      <w:r>
        <w:rPr>
          <w:w w:val="80"/>
          <w:sz w:val="26"/>
        </w:rPr>
        <w:t>затруднения.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Заместитель</w:t>
      </w:r>
      <w:r>
        <w:rPr>
          <w:spacing w:val="6"/>
          <w:w w:val="80"/>
          <w:sz w:val="26"/>
        </w:rPr>
        <w:t xml:space="preserve"> </w:t>
      </w:r>
      <w:r>
        <w:rPr>
          <w:w w:val="80"/>
          <w:sz w:val="26"/>
        </w:rPr>
        <w:t>руководителя</w:t>
      </w:r>
      <w:r>
        <w:rPr>
          <w:spacing w:val="8"/>
          <w:w w:val="80"/>
          <w:sz w:val="26"/>
        </w:rPr>
        <w:t xml:space="preserve"> </w:t>
      </w:r>
      <w:r>
        <w:rPr>
          <w:w w:val="80"/>
          <w:sz w:val="26"/>
        </w:rPr>
        <w:t>ОО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спланирует</w:t>
      </w:r>
      <w:r>
        <w:rPr>
          <w:spacing w:val="15"/>
          <w:w w:val="80"/>
          <w:sz w:val="26"/>
        </w:rPr>
        <w:t xml:space="preserve"> </w:t>
      </w:r>
      <w:r>
        <w:rPr>
          <w:w w:val="80"/>
          <w:sz w:val="26"/>
        </w:rPr>
        <w:t>методическую</w:t>
      </w:r>
      <w:r>
        <w:rPr>
          <w:spacing w:val="16"/>
          <w:w w:val="80"/>
          <w:sz w:val="26"/>
        </w:rPr>
        <w:t xml:space="preserve"> </w:t>
      </w:r>
      <w:r>
        <w:rPr>
          <w:w w:val="80"/>
          <w:sz w:val="26"/>
        </w:rPr>
        <w:t>работу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в</w:t>
      </w:r>
      <w:r>
        <w:rPr>
          <w:spacing w:val="5"/>
          <w:w w:val="80"/>
          <w:sz w:val="26"/>
        </w:rPr>
        <w:t xml:space="preserve"> </w:t>
      </w:r>
      <w:r>
        <w:rPr>
          <w:w w:val="80"/>
          <w:sz w:val="26"/>
        </w:rPr>
        <w:t>школе</w:t>
      </w:r>
      <w:r>
        <w:rPr>
          <w:spacing w:val="3"/>
          <w:w w:val="80"/>
          <w:sz w:val="26"/>
        </w:rPr>
        <w:t xml:space="preserve"> </w:t>
      </w:r>
      <w:r>
        <w:rPr>
          <w:w w:val="80"/>
          <w:sz w:val="26"/>
        </w:rPr>
        <w:t>с</w:t>
      </w:r>
      <w:r>
        <w:rPr>
          <w:spacing w:val="7"/>
          <w:w w:val="80"/>
          <w:sz w:val="26"/>
        </w:rPr>
        <w:t xml:space="preserve"> </w:t>
      </w:r>
      <w:r>
        <w:rPr>
          <w:w w:val="80"/>
          <w:sz w:val="26"/>
        </w:rPr>
        <w:t>учетом</w:t>
      </w:r>
      <w:r>
        <w:rPr>
          <w:spacing w:val="9"/>
          <w:w w:val="80"/>
          <w:sz w:val="26"/>
        </w:rPr>
        <w:t xml:space="preserve"> </w:t>
      </w:r>
      <w:r>
        <w:rPr>
          <w:w w:val="80"/>
          <w:sz w:val="26"/>
        </w:rPr>
        <w:t>затруднений</w:t>
      </w:r>
      <w:r>
        <w:rPr>
          <w:spacing w:val="1"/>
          <w:w w:val="80"/>
          <w:sz w:val="26"/>
        </w:rPr>
        <w:t xml:space="preserve"> </w:t>
      </w:r>
      <w:r>
        <w:rPr>
          <w:w w:val="90"/>
          <w:sz w:val="26"/>
        </w:rPr>
        <w:t>педагогов</w:t>
      </w:r>
    </w:p>
    <w:p>
      <w:pPr>
        <w:pStyle w:val="12"/>
        <w:rPr>
          <w:sz w:val="30"/>
        </w:rPr>
      </w:pPr>
      <w:r>
        <w:br w:type="column"/>
      </w: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spacing w:before="3"/>
        <w:rPr>
          <w:sz w:val="44"/>
        </w:rPr>
      </w:pPr>
    </w:p>
    <w:p>
      <w:pPr>
        <w:spacing w:line="254" w:lineRule="auto"/>
        <w:ind w:left="351" w:right="38"/>
        <w:jc w:val="center"/>
        <w:rPr>
          <w:sz w:val="26"/>
        </w:rPr>
      </w:pPr>
      <w:r>
        <w:rPr>
          <w:w w:val="80"/>
          <w:sz w:val="26"/>
        </w:rPr>
        <w:t>Заместитель</w:t>
      </w:r>
      <w:r>
        <w:rPr>
          <w:spacing w:val="23"/>
          <w:w w:val="80"/>
          <w:sz w:val="26"/>
        </w:rPr>
        <w:t xml:space="preserve"> </w:t>
      </w:r>
      <w:r>
        <w:rPr>
          <w:w w:val="80"/>
          <w:sz w:val="26"/>
        </w:rPr>
        <w:t>руководителя</w:t>
      </w:r>
      <w:r>
        <w:rPr>
          <w:spacing w:val="-52"/>
          <w:w w:val="80"/>
          <w:sz w:val="26"/>
        </w:rPr>
        <w:t xml:space="preserve"> </w:t>
      </w:r>
      <w:r>
        <w:rPr>
          <w:w w:val="80"/>
          <w:sz w:val="26"/>
        </w:rPr>
        <w:t>ОО</w:t>
      </w:r>
      <w:r>
        <w:rPr>
          <w:spacing w:val="4"/>
          <w:w w:val="80"/>
          <w:sz w:val="26"/>
        </w:rPr>
        <w:t xml:space="preserve"> </w:t>
      </w:r>
      <w:r>
        <w:rPr>
          <w:w w:val="80"/>
          <w:sz w:val="26"/>
        </w:rPr>
        <w:t>проведет</w:t>
      </w:r>
      <w:r>
        <w:rPr>
          <w:spacing w:val="8"/>
          <w:w w:val="80"/>
          <w:sz w:val="26"/>
        </w:rPr>
        <w:t xml:space="preserve"> </w:t>
      </w:r>
      <w:r>
        <w:rPr>
          <w:w w:val="80"/>
          <w:sz w:val="26"/>
        </w:rPr>
        <w:t>экспертизу</w:t>
      </w:r>
      <w:r>
        <w:rPr>
          <w:spacing w:val="8"/>
          <w:w w:val="80"/>
          <w:sz w:val="26"/>
        </w:rPr>
        <w:t xml:space="preserve"> </w:t>
      </w:r>
      <w:r>
        <w:rPr>
          <w:w w:val="80"/>
          <w:sz w:val="26"/>
        </w:rPr>
        <w:t>и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оформит</w:t>
      </w:r>
      <w:r>
        <w:rPr>
          <w:spacing w:val="6"/>
          <w:w w:val="80"/>
          <w:sz w:val="26"/>
        </w:rPr>
        <w:t xml:space="preserve"> </w:t>
      </w:r>
      <w:r>
        <w:rPr>
          <w:w w:val="80"/>
          <w:sz w:val="26"/>
        </w:rPr>
        <w:t>результаты</w:t>
      </w:r>
      <w:r>
        <w:rPr>
          <w:spacing w:val="1"/>
          <w:w w:val="80"/>
          <w:sz w:val="26"/>
        </w:rPr>
        <w:t xml:space="preserve"> </w:t>
      </w:r>
      <w:r>
        <w:rPr>
          <w:w w:val="90"/>
          <w:sz w:val="26"/>
        </w:rPr>
        <w:t>экспертизы</w:t>
      </w:r>
    </w:p>
    <w:p>
      <w:pPr>
        <w:spacing w:before="1" w:line="254" w:lineRule="auto"/>
        <w:ind w:left="675" w:right="360" w:firstLine="21"/>
        <w:jc w:val="both"/>
        <w:rPr>
          <w:sz w:val="26"/>
        </w:rPr>
      </w:pPr>
      <w:r>
        <w:rPr>
          <w:w w:val="80"/>
          <w:sz w:val="26"/>
        </w:rPr>
        <w:t>качества оценочных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материалов рабочих</w:t>
      </w:r>
      <w:r>
        <w:rPr>
          <w:spacing w:val="-53"/>
          <w:w w:val="80"/>
          <w:sz w:val="26"/>
        </w:rPr>
        <w:t xml:space="preserve"> </w:t>
      </w:r>
      <w:r>
        <w:rPr>
          <w:w w:val="80"/>
          <w:sz w:val="26"/>
        </w:rPr>
        <w:t>программ</w:t>
      </w:r>
      <w:r>
        <w:rPr>
          <w:spacing w:val="3"/>
          <w:w w:val="80"/>
          <w:sz w:val="26"/>
        </w:rPr>
        <w:t xml:space="preserve"> </w:t>
      </w:r>
      <w:r>
        <w:rPr>
          <w:w w:val="80"/>
          <w:sz w:val="26"/>
        </w:rPr>
        <w:t>педагогов</w:t>
      </w:r>
    </w:p>
    <w:p>
      <w:pPr>
        <w:pStyle w:val="12"/>
        <w:rPr>
          <w:sz w:val="30"/>
        </w:rPr>
      </w:pPr>
      <w:r>
        <w:br w:type="column"/>
      </w: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spacing w:before="3"/>
        <w:rPr>
          <w:sz w:val="44"/>
        </w:rPr>
      </w:pPr>
    </w:p>
    <w:p>
      <w:pPr>
        <w:spacing w:line="254" w:lineRule="auto"/>
        <w:ind w:left="351" w:right="38"/>
        <w:jc w:val="center"/>
        <w:rPr>
          <w:sz w:val="26"/>
        </w:rPr>
      </w:pPr>
      <w:r>
        <w:rPr>
          <w:w w:val="80"/>
          <w:sz w:val="26"/>
        </w:rPr>
        <w:t>Заместитель</w:t>
      </w:r>
      <w:r>
        <w:rPr>
          <w:spacing w:val="25"/>
          <w:w w:val="80"/>
          <w:sz w:val="26"/>
        </w:rPr>
        <w:t xml:space="preserve"> </w:t>
      </w:r>
      <w:r>
        <w:rPr>
          <w:w w:val="80"/>
          <w:sz w:val="26"/>
        </w:rPr>
        <w:t>руководителя</w:t>
      </w:r>
      <w:r>
        <w:rPr>
          <w:spacing w:val="-52"/>
          <w:w w:val="80"/>
          <w:sz w:val="26"/>
        </w:rPr>
        <w:t xml:space="preserve"> </w:t>
      </w:r>
      <w:r>
        <w:rPr>
          <w:w w:val="80"/>
          <w:sz w:val="26"/>
        </w:rPr>
        <w:t>ОО</w:t>
      </w:r>
      <w:r>
        <w:rPr>
          <w:spacing w:val="4"/>
          <w:w w:val="80"/>
          <w:sz w:val="26"/>
        </w:rPr>
        <w:t xml:space="preserve"> </w:t>
      </w:r>
      <w:r>
        <w:rPr>
          <w:w w:val="80"/>
          <w:sz w:val="26"/>
        </w:rPr>
        <w:t>оценит</w:t>
      </w:r>
      <w:r>
        <w:rPr>
          <w:spacing w:val="6"/>
          <w:w w:val="80"/>
          <w:sz w:val="26"/>
        </w:rPr>
        <w:t xml:space="preserve"> </w:t>
      </w:r>
      <w:r>
        <w:rPr>
          <w:w w:val="80"/>
          <w:sz w:val="26"/>
        </w:rPr>
        <w:t>качество</w:t>
      </w:r>
      <w:r>
        <w:rPr>
          <w:spacing w:val="4"/>
          <w:w w:val="80"/>
          <w:sz w:val="26"/>
        </w:rPr>
        <w:t xml:space="preserve"> </w:t>
      </w:r>
      <w:r>
        <w:rPr>
          <w:w w:val="80"/>
          <w:sz w:val="26"/>
        </w:rPr>
        <w:t>урока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(занятия)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во</w:t>
      </w:r>
      <w:r>
        <w:rPr>
          <w:spacing w:val="4"/>
          <w:w w:val="80"/>
          <w:sz w:val="26"/>
        </w:rPr>
        <w:t xml:space="preserve"> </w:t>
      </w:r>
      <w:r>
        <w:rPr>
          <w:w w:val="80"/>
          <w:sz w:val="26"/>
        </w:rPr>
        <w:t>время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посещения</w:t>
      </w:r>
      <w:r>
        <w:rPr>
          <w:spacing w:val="7"/>
          <w:w w:val="80"/>
          <w:sz w:val="26"/>
        </w:rPr>
        <w:t xml:space="preserve"> </w:t>
      </w:r>
      <w:r>
        <w:rPr>
          <w:w w:val="80"/>
          <w:sz w:val="26"/>
        </w:rPr>
        <w:t>или</w:t>
      </w:r>
      <w:r>
        <w:rPr>
          <w:spacing w:val="9"/>
          <w:w w:val="80"/>
          <w:sz w:val="26"/>
        </w:rPr>
        <w:t xml:space="preserve"> </w:t>
      </w:r>
      <w:r>
        <w:rPr>
          <w:w w:val="80"/>
          <w:sz w:val="26"/>
        </w:rPr>
        <w:t>анализа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технологической</w:t>
      </w:r>
      <w:r>
        <w:rPr>
          <w:spacing w:val="6"/>
          <w:w w:val="80"/>
          <w:sz w:val="26"/>
        </w:rPr>
        <w:t xml:space="preserve"> </w:t>
      </w:r>
      <w:r>
        <w:rPr>
          <w:w w:val="80"/>
          <w:sz w:val="26"/>
        </w:rPr>
        <w:t>карты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/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плана-конспекта урока</w:t>
      </w:r>
      <w:r>
        <w:rPr>
          <w:spacing w:val="1"/>
          <w:w w:val="80"/>
          <w:sz w:val="26"/>
        </w:rPr>
        <w:t xml:space="preserve"> </w:t>
      </w:r>
      <w:r>
        <w:rPr>
          <w:w w:val="90"/>
          <w:sz w:val="26"/>
        </w:rPr>
        <w:t>(занятия)</w:t>
      </w:r>
    </w:p>
    <w:p>
      <w:pPr>
        <w:spacing w:before="2" w:line="254" w:lineRule="auto"/>
        <w:ind w:left="347" w:right="38"/>
        <w:jc w:val="center"/>
        <w:rPr>
          <w:sz w:val="26"/>
        </w:rPr>
      </w:pPr>
      <w:r>
        <w:rPr>
          <w:w w:val="80"/>
          <w:sz w:val="26"/>
        </w:rPr>
        <w:t>и</w:t>
      </w:r>
      <w:r>
        <w:rPr>
          <w:spacing w:val="15"/>
          <w:w w:val="80"/>
          <w:sz w:val="26"/>
        </w:rPr>
        <w:t xml:space="preserve"> </w:t>
      </w:r>
      <w:r>
        <w:rPr>
          <w:w w:val="80"/>
          <w:sz w:val="26"/>
        </w:rPr>
        <w:t>оформит</w:t>
      </w:r>
      <w:r>
        <w:rPr>
          <w:spacing w:val="15"/>
          <w:w w:val="80"/>
          <w:sz w:val="26"/>
        </w:rPr>
        <w:t xml:space="preserve"> </w:t>
      </w:r>
      <w:r>
        <w:rPr>
          <w:w w:val="80"/>
          <w:sz w:val="26"/>
        </w:rPr>
        <w:t>результаты</w:t>
      </w:r>
      <w:r>
        <w:rPr>
          <w:spacing w:val="-52"/>
          <w:w w:val="80"/>
          <w:sz w:val="26"/>
        </w:rPr>
        <w:t xml:space="preserve"> </w:t>
      </w:r>
      <w:r>
        <w:rPr>
          <w:w w:val="80"/>
          <w:sz w:val="26"/>
        </w:rPr>
        <w:t>экспертной</w:t>
      </w:r>
      <w:r>
        <w:rPr>
          <w:spacing w:val="2"/>
          <w:w w:val="80"/>
          <w:sz w:val="26"/>
        </w:rPr>
        <w:t xml:space="preserve"> </w:t>
      </w:r>
      <w:r>
        <w:rPr>
          <w:w w:val="80"/>
          <w:sz w:val="26"/>
        </w:rPr>
        <w:t>оценки</w:t>
      </w:r>
    </w:p>
    <w:p>
      <w:pPr>
        <w:pStyle w:val="12"/>
        <w:rPr>
          <w:sz w:val="30"/>
        </w:rPr>
      </w:pPr>
      <w:r>
        <w:br w:type="column"/>
      </w: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spacing w:before="3"/>
        <w:rPr>
          <w:sz w:val="44"/>
        </w:rPr>
      </w:pPr>
    </w:p>
    <w:p>
      <w:pPr>
        <w:ind w:left="405" w:right="90"/>
        <w:jc w:val="center"/>
        <w:rPr>
          <w:sz w:val="26"/>
        </w:rPr>
      </w:pPr>
      <w:r>
        <w:rPr>
          <w:w w:val="80"/>
          <w:sz w:val="26"/>
        </w:rPr>
        <w:t>Заместитель</w:t>
      </w:r>
      <w:r>
        <w:rPr>
          <w:spacing w:val="13"/>
          <w:w w:val="80"/>
          <w:sz w:val="26"/>
        </w:rPr>
        <w:t xml:space="preserve"> </w:t>
      </w:r>
      <w:r>
        <w:rPr>
          <w:w w:val="80"/>
          <w:sz w:val="26"/>
        </w:rPr>
        <w:t>руководителя</w:t>
      </w:r>
      <w:r>
        <w:rPr>
          <w:spacing w:val="14"/>
          <w:w w:val="80"/>
          <w:sz w:val="26"/>
        </w:rPr>
        <w:t xml:space="preserve"> </w:t>
      </w:r>
      <w:r>
        <w:rPr>
          <w:w w:val="80"/>
          <w:sz w:val="26"/>
        </w:rPr>
        <w:t>ОО</w:t>
      </w:r>
    </w:p>
    <w:p>
      <w:pPr>
        <w:spacing w:before="19"/>
        <w:ind w:left="405" w:right="90"/>
        <w:jc w:val="center"/>
        <w:rPr>
          <w:sz w:val="26"/>
        </w:rPr>
      </w:pPr>
      <w:r>
        <w:rPr>
          <w:w w:val="80"/>
          <w:sz w:val="26"/>
        </w:rPr>
        <w:t>использует</w:t>
      </w:r>
      <w:r>
        <w:rPr>
          <w:spacing w:val="14"/>
          <w:w w:val="80"/>
          <w:sz w:val="26"/>
        </w:rPr>
        <w:t xml:space="preserve"> </w:t>
      </w:r>
      <w:r>
        <w:rPr>
          <w:w w:val="80"/>
          <w:sz w:val="26"/>
        </w:rPr>
        <w:t>чек-лист</w:t>
      </w:r>
    </w:p>
    <w:p>
      <w:pPr>
        <w:spacing w:before="17" w:line="254" w:lineRule="auto"/>
        <w:ind w:left="428" w:right="113" w:hanging="1"/>
        <w:jc w:val="center"/>
        <w:rPr>
          <w:sz w:val="26"/>
        </w:rPr>
      </w:pPr>
      <w:r>
        <w:rPr>
          <w:w w:val="80"/>
          <w:sz w:val="26"/>
        </w:rPr>
        <w:t>для</w:t>
      </w:r>
      <w:r>
        <w:rPr>
          <w:spacing w:val="11"/>
          <w:w w:val="80"/>
          <w:sz w:val="26"/>
        </w:rPr>
        <w:t xml:space="preserve"> </w:t>
      </w:r>
      <w:r>
        <w:rPr>
          <w:w w:val="80"/>
          <w:sz w:val="26"/>
        </w:rPr>
        <w:t>планирования</w:t>
      </w:r>
      <w:r>
        <w:rPr>
          <w:spacing w:val="12"/>
          <w:w w:val="80"/>
          <w:sz w:val="26"/>
        </w:rPr>
        <w:t xml:space="preserve"> </w:t>
      </w:r>
      <w:r>
        <w:rPr>
          <w:w w:val="80"/>
          <w:sz w:val="26"/>
        </w:rPr>
        <w:t>и</w:t>
      </w:r>
      <w:r>
        <w:rPr>
          <w:spacing w:val="13"/>
          <w:w w:val="80"/>
          <w:sz w:val="26"/>
        </w:rPr>
        <w:t xml:space="preserve"> </w:t>
      </w:r>
      <w:r>
        <w:rPr>
          <w:w w:val="80"/>
          <w:sz w:val="26"/>
        </w:rPr>
        <w:t>контроля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методического</w:t>
      </w:r>
      <w:r>
        <w:rPr>
          <w:spacing w:val="9"/>
          <w:w w:val="80"/>
          <w:sz w:val="26"/>
        </w:rPr>
        <w:t xml:space="preserve"> </w:t>
      </w:r>
      <w:r>
        <w:rPr>
          <w:w w:val="80"/>
          <w:sz w:val="26"/>
        </w:rPr>
        <w:t>сопровождения</w:t>
      </w:r>
      <w:r>
        <w:rPr>
          <w:spacing w:val="-52"/>
          <w:w w:val="80"/>
          <w:sz w:val="26"/>
        </w:rPr>
        <w:t xml:space="preserve"> </w:t>
      </w:r>
      <w:r>
        <w:rPr>
          <w:w w:val="85"/>
          <w:sz w:val="26"/>
        </w:rPr>
        <w:t>учителей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в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процессе</w:t>
      </w:r>
    </w:p>
    <w:p>
      <w:pPr>
        <w:spacing w:before="1" w:line="254" w:lineRule="auto"/>
        <w:ind w:left="351" w:right="38"/>
        <w:jc w:val="center"/>
        <w:rPr>
          <w:sz w:val="26"/>
        </w:rPr>
      </w:pPr>
      <w:r>
        <w:rPr>
          <w:w w:val="80"/>
          <w:sz w:val="26"/>
        </w:rPr>
        <w:t>реализации</w:t>
      </w:r>
      <w:r>
        <w:rPr>
          <w:spacing w:val="13"/>
          <w:w w:val="80"/>
          <w:sz w:val="26"/>
        </w:rPr>
        <w:t xml:space="preserve"> </w:t>
      </w:r>
      <w:r>
        <w:rPr>
          <w:w w:val="80"/>
          <w:sz w:val="26"/>
        </w:rPr>
        <w:t>обновленных</w:t>
      </w:r>
      <w:r>
        <w:rPr>
          <w:spacing w:val="13"/>
          <w:w w:val="80"/>
          <w:sz w:val="26"/>
        </w:rPr>
        <w:t xml:space="preserve"> </w:t>
      </w:r>
      <w:r>
        <w:rPr>
          <w:w w:val="80"/>
          <w:sz w:val="26"/>
        </w:rPr>
        <w:t>ФГОС</w:t>
      </w:r>
      <w:r>
        <w:rPr>
          <w:spacing w:val="-53"/>
          <w:w w:val="80"/>
          <w:sz w:val="26"/>
        </w:rPr>
        <w:t xml:space="preserve"> </w:t>
      </w:r>
      <w:r>
        <w:rPr>
          <w:w w:val="85"/>
          <w:sz w:val="26"/>
        </w:rPr>
        <w:t>НОО,</w:t>
      </w:r>
      <w:r>
        <w:rPr>
          <w:spacing w:val="-2"/>
          <w:w w:val="85"/>
          <w:sz w:val="26"/>
        </w:rPr>
        <w:t xml:space="preserve"> </w:t>
      </w:r>
      <w:r>
        <w:rPr>
          <w:w w:val="85"/>
          <w:sz w:val="26"/>
        </w:rPr>
        <w:t>ООО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и</w:t>
      </w:r>
      <w:r>
        <w:rPr>
          <w:spacing w:val="-1"/>
          <w:w w:val="85"/>
          <w:sz w:val="26"/>
        </w:rPr>
        <w:t xml:space="preserve"> </w:t>
      </w:r>
      <w:r>
        <w:rPr>
          <w:w w:val="85"/>
          <w:sz w:val="26"/>
        </w:rPr>
        <w:t>СОО</w:t>
      </w:r>
    </w:p>
    <w:p>
      <w:pPr>
        <w:pStyle w:val="12"/>
        <w:rPr>
          <w:sz w:val="30"/>
        </w:rPr>
      </w:pPr>
      <w:r>
        <w:br w:type="column"/>
      </w: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rPr>
          <w:sz w:val="30"/>
        </w:rPr>
      </w:pPr>
    </w:p>
    <w:p>
      <w:pPr>
        <w:pStyle w:val="12"/>
        <w:spacing w:before="3"/>
        <w:rPr>
          <w:sz w:val="44"/>
        </w:rPr>
      </w:pPr>
    </w:p>
    <w:p>
      <w:pPr>
        <w:spacing w:line="254" w:lineRule="auto"/>
        <w:ind w:left="351" w:right="447" w:firstLine="103"/>
        <w:jc w:val="both"/>
        <w:rPr>
          <w:sz w:val="26"/>
        </w:rPr>
      </w:pPr>
      <w:r>
        <w:rPr>
          <w:w w:val="80"/>
          <w:sz w:val="26"/>
        </w:rPr>
        <w:t>Заместитель руководителя ОО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воспользуется рекомендациями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для анализа рабочих программ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учебных</w:t>
      </w:r>
      <w:r>
        <w:rPr>
          <w:spacing w:val="19"/>
          <w:w w:val="80"/>
          <w:sz w:val="26"/>
        </w:rPr>
        <w:t xml:space="preserve"> </w:t>
      </w:r>
      <w:r>
        <w:rPr>
          <w:w w:val="80"/>
          <w:sz w:val="26"/>
        </w:rPr>
        <w:t>предметов,</w:t>
      </w:r>
      <w:r>
        <w:rPr>
          <w:spacing w:val="18"/>
          <w:w w:val="80"/>
          <w:sz w:val="26"/>
        </w:rPr>
        <w:t xml:space="preserve"> </w:t>
      </w:r>
      <w:r>
        <w:rPr>
          <w:w w:val="80"/>
          <w:sz w:val="26"/>
        </w:rPr>
        <w:t>результатов</w:t>
      </w:r>
    </w:p>
    <w:p>
      <w:pPr>
        <w:spacing w:before="1" w:line="254" w:lineRule="auto"/>
        <w:ind w:left="399" w:right="495" w:firstLine="2"/>
        <w:jc w:val="center"/>
        <w:rPr>
          <w:sz w:val="26"/>
        </w:rPr>
      </w:pPr>
      <w:r>
        <w:rPr>
          <w:w w:val="80"/>
          <w:sz w:val="26"/>
        </w:rPr>
        <w:t>процедур</w:t>
      </w:r>
      <w:r>
        <w:rPr>
          <w:spacing w:val="5"/>
          <w:w w:val="80"/>
          <w:sz w:val="26"/>
        </w:rPr>
        <w:t xml:space="preserve"> </w:t>
      </w:r>
      <w:r>
        <w:rPr>
          <w:w w:val="80"/>
          <w:sz w:val="26"/>
        </w:rPr>
        <w:t>оценки</w:t>
      </w:r>
      <w:r>
        <w:rPr>
          <w:spacing w:val="3"/>
          <w:w w:val="80"/>
          <w:sz w:val="26"/>
        </w:rPr>
        <w:t xml:space="preserve"> </w:t>
      </w:r>
      <w:r>
        <w:rPr>
          <w:w w:val="80"/>
          <w:sz w:val="26"/>
        </w:rPr>
        <w:t>качества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образовательной</w:t>
      </w:r>
      <w:r>
        <w:rPr>
          <w:spacing w:val="1"/>
          <w:w w:val="80"/>
          <w:sz w:val="26"/>
        </w:rPr>
        <w:t xml:space="preserve"> </w:t>
      </w:r>
      <w:r>
        <w:rPr>
          <w:w w:val="80"/>
          <w:sz w:val="26"/>
        </w:rPr>
        <w:t>деятельности,</w:t>
      </w:r>
      <w:r>
        <w:rPr>
          <w:spacing w:val="-53"/>
          <w:w w:val="80"/>
          <w:sz w:val="26"/>
        </w:rPr>
        <w:t xml:space="preserve"> </w:t>
      </w:r>
      <w:r>
        <w:rPr>
          <w:w w:val="80"/>
          <w:sz w:val="26"/>
        </w:rPr>
        <w:t>проверки</w:t>
      </w:r>
      <w:r>
        <w:rPr>
          <w:spacing w:val="4"/>
          <w:w w:val="80"/>
          <w:sz w:val="26"/>
        </w:rPr>
        <w:t xml:space="preserve"> </w:t>
      </w:r>
      <w:r>
        <w:rPr>
          <w:w w:val="80"/>
          <w:sz w:val="26"/>
        </w:rPr>
        <w:t>классных</w:t>
      </w:r>
      <w:r>
        <w:rPr>
          <w:spacing w:val="9"/>
          <w:w w:val="80"/>
          <w:sz w:val="26"/>
        </w:rPr>
        <w:t xml:space="preserve"> </w:t>
      </w:r>
      <w:r>
        <w:rPr>
          <w:w w:val="80"/>
          <w:sz w:val="26"/>
        </w:rPr>
        <w:t>журналов</w:t>
      </w:r>
    </w:p>
    <w:p>
      <w:pPr>
        <w:pStyle w:val="12"/>
        <w:rPr>
          <w:sz w:val="30"/>
        </w:rPr>
      </w:pPr>
    </w:p>
    <w:p>
      <w:pPr>
        <w:pStyle w:val="12"/>
        <w:spacing w:before="2"/>
        <w:rPr>
          <w:sz w:val="28"/>
        </w:rPr>
      </w:pPr>
    </w:p>
    <w:p>
      <w:pPr>
        <w:ind w:right="623"/>
        <w:jc w:val="right"/>
        <w:rPr>
          <w:sz w:val="24"/>
        </w:rPr>
      </w:pPr>
      <w:r>
        <w:rPr>
          <w:color w:val="7E7E7E"/>
          <w:w w:val="90"/>
          <w:sz w:val="24"/>
        </w:rPr>
        <w:t>19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5">
            <w:col w:w="3977" w:space="151"/>
            <w:col w:w="3100" w:space="593"/>
            <w:col w:w="3102" w:space="413"/>
            <w:col w:w="3608" w:space="151"/>
            <w:col w:w="4105"/>
          </w:cols>
        </w:sectPr>
      </w:pPr>
    </w:p>
    <w:p>
      <w:pPr>
        <w:pStyle w:val="3"/>
        <w:spacing w:line="249" w:lineRule="auto"/>
        <w:ind w:right="682"/>
      </w:pPr>
      <w:r>
        <w:rPr>
          <w:color w:val="1B3181"/>
          <w:w w:val="80"/>
        </w:rPr>
        <w:t>ВНЕДРЕНИЕ</w:t>
      </w:r>
      <w:r>
        <w:rPr>
          <w:color w:val="1B3181"/>
          <w:spacing w:val="105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100"/>
          <w:w w:val="80"/>
        </w:rPr>
        <w:t xml:space="preserve"> </w:t>
      </w:r>
      <w:r>
        <w:rPr>
          <w:color w:val="1B3181"/>
          <w:w w:val="80"/>
        </w:rPr>
        <w:t>ФГОС:</w:t>
      </w:r>
      <w:r>
        <w:rPr>
          <w:color w:val="1B3181"/>
          <w:spacing w:val="112"/>
          <w:w w:val="80"/>
        </w:rPr>
        <w:t xml:space="preserve"> </w:t>
      </w:r>
      <w:r>
        <w:rPr>
          <w:color w:val="1B3181"/>
          <w:w w:val="80"/>
        </w:rPr>
        <w:t>ОПРОСНЫЙ</w:t>
      </w:r>
      <w:r>
        <w:rPr>
          <w:color w:val="1B3181"/>
          <w:spacing w:val="107"/>
          <w:w w:val="80"/>
        </w:rPr>
        <w:t xml:space="preserve"> </w:t>
      </w:r>
      <w:r>
        <w:rPr>
          <w:color w:val="1B3181"/>
          <w:w w:val="80"/>
        </w:rPr>
        <w:t>ЛИСТ</w:t>
      </w:r>
      <w:r>
        <w:rPr>
          <w:color w:val="1B3181"/>
          <w:spacing w:val="-165"/>
          <w:w w:val="80"/>
        </w:rPr>
        <w:t xml:space="preserve"> </w:t>
      </w:r>
      <w:r>
        <w:rPr>
          <w:color w:val="1B3181"/>
          <w:w w:val="80"/>
        </w:rPr>
        <w:t>ДЛЯ</w:t>
      </w:r>
      <w:r>
        <w:rPr>
          <w:color w:val="1B3181"/>
          <w:spacing w:val="28"/>
          <w:w w:val="80"/>
        </w:rPr>
        <w:t xml:space="preserve"> </w:t>
      </w:r>
      <w:r>
        <w:rPr>
          <w:color w:val="1B3181"/>
          <w:w w:val="80"/>
        </w:rPr>
        <w:t>ДИАГНОСТИКИ</w:t>
      </w:r>
      <w:r>
        <w:rPr>
          <w:color w:val="1B3181"/>
          <w:spacing w:val="17"/>
          <w:w w:val="80"/>
        </w:rPr>
        <w:t xml:space="preserve"> </w:t>
      </w:r>
      <w:r>
        <w:rPr>
          <w:color w:val="1B3181"/>
          <w:w w:val="80"/>
        </w:rPr>
        <w:t>ЗАТРУДНЕНИЙ</w:t>
      </w:r>
      <w:r>
        <w:rPr>
          <w:color w:val="1B3181"/>
          <w:spacing w:val="15"/>
          <w:w w:val="80"/>
        </w:rPr>
        <w:t xml:space="preserve"> </w:t>
      </w:r>
      <w:r>
        <w:rPr>
          <w:color w:val="1B3181"/>
          <w:w w:val="80"/>
        </w:rPr>
        <w:t>ПЕДАГОГА</w:t>
      </w:r>
    </w:p>
    <w:p>
      <w:pPr>
        <w:pStyle w:val="12"/>
        <w:spacing w:before="8"/>
        <w:rPr>
          <w:rFonts w:ascii="Arial"/>
          <w:b/>
          <w:sz w:val="22"/>
        </w:rPr>
      </w:pPr>
    </w:p>
    <w:p>
      <w:pPr>
        <w:rPr>
          <w:rFonts w:ascii="Arial"/>
        </w:rPr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pStyle w:val="14"/>
        <w:numPr>
          <w:ilvl w:val="1"/>
          <w:numId w:val="17"/>
        </w:numPr>
        <w:tabs>
          <w:tab w:val="left" w:pos="3735"/>
        </w:tabs>
        <w:spacing w:before="133" w:line="266" w:lineRule="exact"/>
        <w:rPr>
          <w:sz w:val="24"/>
        </w:rPr>
      </w:pPr>
      <w:r>
        <w:rPr>
          <w:w w:val="80"/>
          <w:sz w:val="24"/>
        </w:rPr>
        <w:t>Разработка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рабочих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программ.</w:t>
      </w:r>
    </w:p>
    <w:p>
      <w:pPr>
        <w:pStyle w:val="14"/>
        <w:numPr>
          <w:ilvl w:val="1"/>
          <w:numId w:val="17"/>
        </w:numPr>
        <w:tabs>
          <w:tab w:val="left" w:pos="3735"/>
        </w:tabs>
        <w:spacing w:before="5" w:line="228" w:lineRule="auto"/>
        <w:ind w:right="68"/>
        <w:rPr>
          <w:sz w:val="24"/>
        </w:rPr>
      </w:pPr>
      <w:r>
        <w:rPr>
          <w:w w:val="80"/>
          <w:sz w:val="24"/>
        </w:rPr>
        <w:t>Выбор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учебников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учебно-методической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литературы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соответствии 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требованиями обновленных ФГОС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НОО,</w:t>
      </w:r>
      <w:r>
        <w:rPr>
          <w:spacing w:val="-48"/>
          <w:w w:val="80"/>
          <w:sz w:val="24"/>
        </w:rPr>
        <w:t xml:space="preserve"> </w:t>
      </w:r>
      <w:r>
        <w:rPr>
          <w:w w:val="90"/>
          <w:sz w:val="24"/>
        </w:rPr>
        <w:t>ООО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СОО.</w:t>
      </w:r>
    </w:p>
    <w:p>
      <w:pPr>
        <w:pStyle w:val="14"/>
        <w:numPr>
          <w:ilvl w:val="1"/>
          <w:numId w:val="17"/>
        </w:numPr>
        <w:tabs>
          <w:tab w:val="left" w:pos="3735"/>
        </w:tabs>
        <w:spacing w:line="258" w:lineRule="exact"/>
        <w:rPr>
          <w:sz w:val="24"/>
        </w:rPr>
      </w:pPr>
      <w:r>
        <w:rPr>
          <w:w w:val="80"/>
          <w:sz w:val="24"/>
        </w:rPr>
        <w:t>Составление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корректировка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поурочного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планирования.</w:t>
      </w:r>
    </w:p>
    <w:p>
      <w:pPr>
        <w:pStyle w:val="14"/>
        <w:numPr>
          <w:ilvl w:val="1"/>
          <w:numId w:val="17"/>
        </w:numPr>
        <w:tabs>
          <w:tab w:val="left" w:pos="3735"/>
        </w:tabs>
        <w:spacing w:line="259" w:lineRule="exact"/>
        <w:rPr>
          <w:sz w:val="24"/>
        </w:rPr>
      </w:pPr>
      <w:r>
        <w:rPr>
          <w:w w:val="80"/>
          <w:sz w:val="24"/>
        </w:rPr>
        <w:t>Формирование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индивидуального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учебного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плана.</w:t>
      </w:r>
    </w:p>
    <w:p>
      <w:pPr>
        <w:pStyle w:val="14"/>
        <w:numPr>
          <w:ilvl w:val="1"/>
          <w:numId w:val="17"/>
        </w:numPr>
        <w:tabs>
          <w:tab w:val="left" w:pos="3735"/>
        </w:tabs>
        <w:spacing w:line="259" w:lineRule="exact"/>
        <w:rPr>
          <w:sz w:val="24"/>
        </w:rPr>
      </w:pPr>
      <w:r>
        <w:rPr>
          <w:w w:val="80"/>
          <w:sz w:val="24"/>
        </w:rPr>
        <w:t>Знание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типологии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уроков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ФГОС.</w:t>
      </w:r>
    </w:p>
    <w:p>
      <w:pPr>
        <w:pStyle w:val="14"/>
        <w:numPr>
          <w:ilvl w:val="1"/>
          <w:numId w:val="17"/>
        </w:numPr>
        <w:tabs>
          <w:tab w:val="left" w:pos="3735"/>
        </w:tabs>
        <w:spacing w:line="266" w:lineRule="exact"/>
        <w:rPr>
          <w:sz w:val="24"/>
        </w:rPr>
      </w:pPr>
      <w:r>
        <w:pict>
          <v:group id="_x0000_s1461" o:spid="_x0000_s1461" o:spt="203" style="position:absolute;left:0pt;margin-left:208.15pt;margin-top:9.45pt;height:203.3pt;width:384.3pt;mso-position-horizontal-relative:page;z-index:-251585536;mso-width-relative:page;mso-height-relative:page;" coordorigin="4164,190" coordsize="7686,4066">
            <o:lock v:ext="edit"/>
            <v:shape id="_x0000_s1462" o:spid="_x0000_s1462" o:spt="75" type="#_x0000_t75" style="position:absolute;left:4164;top:189;height:4066;width:7686;" filled="f" o:preferrelative="t" stroked="f" coordsize="21600,21600">
              <v:path/>
              <v:fill on="f" focussize="0,0"/>
              <v:stroke on="f" joinstyle="miter"/>
              <v:imagedata r:id="rId80" o:title=""/>
              <o:lock v:ext="edit" aspectratio="t"/>
            </v:shape>
            <v:shape id="_x0000_s1463" o:spid="_x0000_s1463" o:spt="202" type="#_x0000_t202" style="position:absolute;left:4812;top:1940;height:675;width:188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3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2"/>
                      </w:rPr>
                      <w:t>Методические</w:t>
                    </w:r>
                  </w:p>
                  <w:p>
                    <w:pPr>
                      <w:spacing w:line="338" w:lineRule="exact"/>
                      <w:ind w:left="144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85"/>
                        <w:sz w:val="32"/>
                      </w:rPr>
                      <w:t>затруднения</w:t>
                    </w:r>
                  </w:p>
                </w:txbxContent>
              </v:textbox>
            </v:shape>
            <v:shape id="_x0000_s1464" o:spid="_x0000_s1464" o:spt="202" type="#_x0000_t202" style="position:absolute;left:8619;top:1681;height:981;width:205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9" w:line="199" w:lineRule="auto"/>
                      <w:ind w:firstLine="276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2"/>
                      </w:rPr>
                      <w:t>Психолого-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2"/>
                      </w:rPr>
                      <w:t>педагогические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9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2"/>
                      </w:rPr>
                      <w:t>затруднения</w:t>
                    </w:r>
                  </w:p>
                </w:txbxContent>
              </v:textbox>
            </v:shape>
          </v:group>
        </w:pict>
      </w:r>
      <w:r>
        <w:rPr>
          <w:w w:val="145"/>
          <w:sz w:val="24"/>
        </w:rPr>
        <w:t>…</w:t>
      </w:r>
    </w:p>
    <w:p>
      <w:pPr>
        <w:pStyle w:val="14"/>
        <w:numPr>
          <w:ilvl w:val="0"/>
          <w:numId w:val="17"/>
        </w:numPr>
        <w:tabs>
          <w:tab w:val="left" w:pos="1963"/>
        </w:tabs>
        <w:spacing w:before="104" w:line="266" w:lineRule="exact"/>
        <w:ind w:left="1962"/>
        <w:rPr>
          <w:rFonts w:ascii="Wingdings" w:hAnsi="Wingdings"/>
          <w:sz w:val="24"/>
        </w:rPr>
      </w:pPr>
      <w:r>
        <w:rPr>
          <w:w w:val="82"/>
          <w:sz w:val="24"/>
        </w:rPr>
        <w:br w:type="column"/>
      </w:r>
      <w:r>
        <w:rPr>
          <w:w w:val="80"/>
          <w:sz w:val="24"/>
        </w:rPr>
        <w:t>Работа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конструктором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рабочих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программ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портале</w:t>
      </w:r>
    </w:p>
    <w:p>
      <w:pPr>
        <w:spacing w:before="5" w:line="228" w:lineRule="auto"/>
        <w:ind w:left="1962" w:right="1319"/>
        <w:rPr>
          <w:sz w:val="24"/>
        </w:rPr>
      </w:pPr>
      <w:r>
        <w:rPr>
          <w:w w:val="80"/>
          <w:sz w:val="24"/>
        </w:rPr>
        <w:t>«Единое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содержание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общего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образования»</w:t>
      </w:r>
      <w:r>
        <w:rPr>
          <w:spacing w:val="-48"/>
          <w:w w:val="80"/>
          <w:sz w:val="24"/>
        </w:rPr>
        <w:t xml:space="preserve"> </w:t>
      </w:r>
      <w:r>
        <w:rPr>
          <w:w w:val="90"/>
          <w:sz w:val="24"/>
        </w:rPr>
        <w:t>(https://edsoo.ru/constructor/).</w:t>
      </w:r>
    </w:p>
    <w:p>
      <w:pPr>
        <w:pStyle w:val="14"/>
        <w:numPr>
          <w:ilvl w:val="0"/>
          <w:numId w:val="17"/>
        </w:numPr>
        <w:tabs>
          <w:tab w:val="left" w:pos="1963"/>
        </w:tabs>
        <w:spacing w:line="257" w:lineRule="exact"/>
        <w:ind w:left="1962"/>
        <w:rPr>
          <w:rFonts w:ascii="Wingdings" w:hAnsi="Wingdings"/>
          <w:sz w:val="24"/>
        </w:rPr>
      </w:pPr>
      <w:r>
        <w:rPr>
          <w:w w:val="80"/>
          <w:sz w:val="24"/>
        </w:rPr>
        <w:t>Работа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электронными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учебниками.</w:t>
      </w:r>
    </w:p>
    <w:p>
      <w:pPr>
        <w:pStyle w:val="14"/>
        <w:numPr>
          <w:ilvl w:val="0"/>
          <w:numId w:val="17"/>
        </w:numPr>
        <w:tabs>
          <w:tab w:val="left" w:pos="1963"/>
        </w:tabs>
        <w:spacing w:before="5" w:line="228" w:lineRule="auto"/>
        <w:ind w:left="1962" w:right="2795"/>
        <w:rPr>
          <w:rFonts w:ascii="Wingdings" w:hAnsi="Wingdings"/>
          <w:sz w:val="24"/>
        </w:rPr>
      </w:pPr>
      <w:r>
        <w:rPr>
          <w:w w:val="80"/>
          <w:sz w:val="24"/>
        </w:rPr>
        <w:t>Применение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дистанционных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образовательных технологий</w:t>
      </w:r>
      <w:r>
        <w:rPr>
          <w:spacing w:val="-48"/>
          <w:w w:val="80"/>
          <w:sz w:val="24"/>
        </w:rPr>
        <w:t xml:space="preserve"> </w:t>
      </w:r>
      <w:r>
        <w:rPr>
          <w:w w:val="80"/>
          <w:sz w:val="24"/>
        </w:rPr>
        <w:t>(для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проведения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уроков,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внеурочной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деятельности,</w:t>
      </w:r>
    </w:p>
    <w:p>
      <w:pPr>
        <w:spacing w:line="256" w:lineRule="exact"/>
        <w:ind w:left="1962"/>
        <w:rPr>
          <w:sz w:val="24"/>
        </w:rPr>
      </w:pPr>
      <w:r>
        <w:rPr>
          <w:w w:val="80"/>
          <w:sz w:val="24"/>
        </w:rPr>
        <w:t>коррекционной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работы,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работы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одаренными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детьми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др.).</w:t>
      </w:r>
    </w:p>
    <w:p>
      <w:pPr>
        <w:pStyle w:val="14"/>
        <w:numPr>
          <w:ilvl w:val="0"/>
          <w:numId w:val="17"/>
        </w:numPr>
        <w:tabs>
          <w:tab w:val="left" w:pos="1963"/>
        </w:tabs>
        <w:spacing w:line="266" w:lineRule="exact"/>
        <w:ind w:left="1962"/>
        <w:rPr>
          <w:rFonts w:ascii="Wingdings" w:hAnsi="Wingdings"/>
          <w:sz w:val="24"/>
        </w:rPr>
      </w:pPr>
      <w:r>
        <w:rPr>
          <w:w w:val="145"/>
          <w:sz w:val="24"/>
        </w:rPr>
        <w:t>…</w:t>
      </w:r>
    </w:p>
    <w:p>
      <w:pPr>
        <w:spacing w:line="266" w:lineRule="exact"/>
        <w:rPr>
          <w:rFonts w:ascii="Wingdings" w:hAnsi="Wingdings"/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9000" w:space="40"/>
            <w:col w:w="10160"/>
          </w:cols>
        </w:sectPr>
      </w:pPr>
    </w:p>
    <w:p>
      <w:pPr>
        <w:tabs>
          <w:tab w:val="left" w:pos="11966"/>
        </w:tabs>
        <w:ind w:left="264"/>
        <w:rPr>
          <w:sz w:val="20"/>
        </w:rPr>
      </w:pPr>
      <w:r>
        <w:rPr>
          <w:position w:val="1"/>
          <w:sz w:val="20"/>
        </w:rPr>
        <w:pict>
          <v:group id="_x0000_s1465" o:spid="_x0000_s1465" o:spt="203" style="height:174.4pt;width:190.75pt;" coordsize="3815,3488">
            <o:lock v:ext="edit"/>
            <v:shape id="_x0000_s1466" o:spid="_x0000_s1466" o:spt="100" style="position:absolute;left:30;top:30;height:2943;width:3785;" fillcolor="#0071BB" filled="t" stroked="f" coordorigin="30,30" coordsize="3785,2943" adj="" path="m3094,1544l3091,1533,3085,1523,3075,1517,3064,1514,3056,1516,3056,1501,3054,1425,3049,1351,3039,1277,3026,1205,3009,1133,2988,1064,2965,995,2937,929,2907,863,2874,800,2837,738,2798,679,2756,621,2711,565,2663,512,2613,461,2561,412,2506,366,2449,322,2389,281,2328,243,2265,208,2199,175,2132,146,2064,119,1993,96,1921,76,1848,60,1774,47,1698,38,1621,32,1543,30,1465,32,1388,38,1313,47,1238,60,1165,76,1093,96,1023,119,954,146,887,175,822,208,759,243,697,281,638,322,581,366,526,412,473,461,423,512,376,565,331,621,288,679,249,738,213,800,179,863,149,929,122,995,98,1064,78,1133,61,1205,47,1277,38,1351,32,1425,30,1501,32,1577,38,1652,47,1725,61,1798,78,1869,98,1939,122,2007,149,2074,179,2139,213,2202,249,2264,288,2324,331,2381,376,2437,423,2490,473,2542,526,2590,581,2636,638,2680,697,2721,759,2759,822,2795,887,2827,954,2857,1023,2883,1093,2906,1165,2926,1238,2943,1313,2955,1388,2965,1465,2970,1543,2972,1621,2970,1698,2965,1774,2955,1848,2943,1921,2926,1993,2906,2064,2883,2132,2857,2199,2827,2265,2795,2328,2759,2389,2721,2449,2680,2506,2636,2561,2590,2613,2542,2663,2490,2711,2437,2756,2381,2798,2324,2837,2264,2874,2202,2907,2139,2937,2074,2965,2007,2988,1939,3009,1869,3026,1798,3039,1725,3049,1652,3054,1577,3055,1573,3064,1574,3075,1572,3085,1566,3091,1556,3094,1544xm3214,1544l3211,1533,3205,1523,3195,1517,3184,1514,3184,1514,3172,1517,3162,1523,3156,1533,3154,1544,3156,1556,3162,1566,3172,1572,3184,1574,3184,1574,3195,1572,3205,1566,3211,1556,3214,1544xm3334,1544l3331,1533,3325,1523,3315,1517,3304,1514,3292,1517,3283,1523,3276,1533,3274,1544,3276,1556,3283,1566,3292,1572,3304,1574,3315,1572,3325,1566,3331,1556,3334,1544xm3454,1544l3451,1533,3445,1523,3435,1517,3424,1514,3412,1517,3403,1523,3396,1533,3394,1544,3396,1556,3403,1566,3412,1572,3424,1574,3435,1572,3445,1566,3451,1556,3454,1544xm3574,1544l3571,1533,3565,1523,3555,1517,3544,1514,3532,1517,3523,1523,3516,1533,3514,1544,3516,1556,3523,1566,3532,1572,3544,1574,3555,1572,3565,1566,3571,1556,3574,1544xm3815,1544l3755,1514,3635,1454,3635,1540,3634,1544,3635,1548,3635,1634,3755,1574,3815,154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67" o:spid="_x0000_s1467" style="position:absolute;left:30;top:30;height:2943;width:3027;" filled="f" stroked="t" coordorigin="30,30" coordsize="3027,2943" path="m30,1501l32,1577,38,1652,47,1725,61,1798,78,1869,98,1939,122,2007,149,2074,179,2139,213,2202,249,2264,288,2324,331,2381,376,2437,423,2490,473,2542,526,2590,581,2636,638,2680,697,2721,759,2759,822,2795,887,2827,954,2857,1023,2883,1093,2906,1165,2926,1238,2943,1313,2955,1388,2965,1465,2970,1543,2972,1621,2970,1698,2965,1774,2955,1848,2943,1921,2926,1993,2906,2064,2883,2132,2857,2199,2827,2265,2795,2328,2759,2389,2721,2449,2680,2506,2636,2561,2590,2613,2542,2663,2490,2711,2437,2756,2381,2798,2324,2837,2264,2874,2202,2907,2139,2937,2074,2965,2007,2988,1939,3009,1869,3026,1798,3039,1725,3049,1652,3054,1577,3056,1501,3054,1425,3049,1351,3039,1277,3026,1205,3009,1133,2988,1064,2965,995,2937,929,2907,863,2874,800,2837,738,2798,679,2756,621,2711,565,2663,512,2613,461,2561,412,2506,366,2449,322,2389,281,2328,243,2265,208,2199,175,2132,146,2064,119,1993,96,1921,76,1848,60,1774,47,1698,38,1621,32,1543,30,1465,32,1388,38,1313,47,1238,60,1165,76,1093,96,1023,119,954,146,887,175,822,208,759,243,697,281,638,322,581,366,526,412,473,461,423,512,376,565,331,621,288,679,249,738,213,800,179,863,149,929,122,995,98,1064,78,1133,61,1205,47,1277,38,1351,32,1425,30,1501xe">
              <v:path arrowok="t"/>
              <v:fill on="f" focussize="0,0"/>
              <v:stroke weight="3pt" color="#007CD2" dashstyle="dot"/>
              <v:imagedata o:title=""/>
              <o:lock v:ext="edit"/>
            </v:shape>
            <v:shape id="_x0000_s1468" o:spid="_x0000_s1468" o:spt="100" style="position:absolute;left:1399;top:3007;height:481;width:180;" fillcolor="#0071BB" filled="t" stroked="f" coordorigin="1399,3007" coordsize="180,481" adj="" path="m1489,3308l1454,3315,1426,3334,1406,3363,1399,3398,1406,3433,1426,3461,1454,3481,1489,3488,1524,3481,1553,3461,1572,3433,1573,3428,1489,3428,1478,3425,1468,3419,1462,3409,1459,3398,1462,3386,1468,3376,1478,3370,1489,3368,1573,3368,1572,3363,1553,3334,1524,3315,1489,3308xm1489,3368l1478,3370,1468,3376,1462,3386,1459,3398,1462,3409,1468,3419,1478,3425,1489,3428,1501,3425,1510,3419,1517,3409,1519,3398,1517,3386,1510,3376,1501,3370,1489,3368xm1573,3368l1489,3368,1501,3370,1510,3376,1517,3386,1519,3398,1517,3409,1510,3419,1501,3425,1489,3428,1573,3428,1579,3398,1573,3368xm1489,3247l1478,3250,1468,3256,1462,3266,1459,3277,1459,3278,1462,3289,1468,3299,1478,3305,1489,3308,1501,3305,1510,3299,1517,3289,1519,3278,1519,3277,1517,3266,1510,3256,1501,3250,1489,3247xm1489,3127l1478,3130,1468,3136,1462,3146,1459,3157,1462,3169,1468,3179,1478,3185,1489,3187,1501,3185,1510,3179,1517,3169,1519,3157,1517,3146,1510,3136,1501,3130,1489,3127xm1489,3007l1478,3010,1468,3016,1462,3026,1459,3037,1462,3049,1468,3059,1478,3065,1489,3067,1501,3065,1510,3059,1517,3049,1519,3037,1517,3026,1510,3016,1501,3010,1489,300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69" o:spid="_x0000_s1469" o:spt="202" type="#_x0000_t202" style="position:absolute;left:0;top:0;height:3488;width:38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36"/>
                      </w:rPr>
                    </w:pPr>
                  </w:p>
                  <w:p>
                    <w:pPr>
                      <w:rPr>
                        <w:sz w:val="36"/>
                      </w:rPr>
                    </w:pPr>
                  </w:p>
                  <w:p>
                    <w:pPr>
                      <w:spacing w:before="5"/>
                      <w:rPr>
                        <w:sz w:val="31"/>
                      </w:rPr>
                    </w:pPr>
                  </w:p>
                  <w:p>
                    <w:pPr>
                      <w:spacing w:line="338" w:lineRule="exact"/>
                      <w:ind w:left="89" w:right="810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32"/>
                      </w:rPr>
                      <w:t>Общепедагогические</w:t>
                    </w:r>
                  </w:p>
                  <w:p>
                    <w:pPr>
                      <w:spacing w:line="338" w:lineRule="exact"/>
                      <w:ind w:left="89" w:right="741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затруднения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1"/>
          <w:sz w:val="20"/>
        </w:rPr>
        <w:tab/>
      </w:r>
      <w:r>
        <w:rPr>
          <w:sz w:val="20"/>
        </w:rPr>
        <w:pict>
          <v:group id="_x0000_s1470" o:spid="_x0000_s1470" o:spt="203" style="height:199.25pt;width:349.35pt;" coordsize="6987,3985">
            <o:lock v:ext="edit"/>
            <v:shape id="_x0000_s1471" o:spid="_x0000_s1471" o:spt="75" type="#_x0000_t75" style="position:absolute;left:0;top:0;height:3985;width:6987;" filled="f" o:preferrelative="t" stroked="f" coordsize="21600,21600">
              <v:path/>
              <v:fill on="f" focussize="0,0"/>
              <v:stroke on="f" joinstyle="miter"/>
              <v:imagedata r:id="rId81" o:title=""/>
              <o:lock v:ext="edit" aspectratio="t"/>
            </v:shape>
            <v:shape id="_x0000_s1472" o:spid="_x0000_s1472" o:spt="202" type="#_x0000_t202" style="position:absolute;left:371;top:1739;height:751;width:24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66" w:lineRule="exact"/>
                      <w:ind w:left="13" w:right="31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2"/>
                      </w:rPr>
                      <w:t>Информационные</w:t>
                    </w:r>
                  </w:p>
                  <w:p>
                    <w:pPr>
                      <w:spacing w:before="16"/>
                      <w:ind w:left="13" w:right="28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затруднения</w:t>
                    </w:r>
                  </w:p>
                </w:txbxContent>
              </v:textbox>
            </v:shape>
            <v:shape id="_x0000_s1473" o:spid="_x0000_s1473" o:spt="202" type="#_x0000_t202" style="position:absolute;left:4288;top:1732;height:751;width:24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66" w:lineRule="exact"/>
                      <w:ind w:left="15" w:right="33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2"/>
                      </w:rPr>
                      <w:t>Коммуникативные</w:t>
                    </w:r>
                  </w:p>
                  <w:p>
                    <w:pPr>
                      <w:spacing w:before="16"/>
                      <w:ind w:left="15" w:right="99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затруднения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sz w:val="2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14"/>
        <w:numPr>
          <w:ilvl w:val="0"/>
          <w:numId w:val="18"/>
        </w:numPr>
        <w:tabs>
          <w:tab w:val="left" w:pos="548"/>
        </w:tabs>
        <w:spacing w:before="98" w:line="266" w:lineRule="exact"/>
        <w:rPr>
          <w:sz w:val="24"/>
        </w:rPr>
      </w:pPr>
      <w:r>
        <w:rPr>
          <w:w w:val="80"/>
          <w:sz w:val="24"/>
        </w:rPr>
        <w:t>Знание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применение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нормативных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правовых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документов.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line="259" w:lineRule="exact"/>
        <w:rPr>
          <w:sz w:val="24"/>
        </w:rPr>
      </w:pPr>
      <w:r>
        <w:rPr>
          <w:w w:val="80"/>
          <w:sz w:val="24"/>
        </w:rPr>
        <w:t>Ориентация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отборе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содержания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обучения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основе</w:t>
      </w:r>
    </w:p>
    <w:p>
      <w:pPr>
        <w:spacing w:line="259" w:lineRule="exact"/>
        <w:ind w:left="547"/>
        <w:rPr>
          <w:sz w:val="24"/>
        </w:rPr>
      </w:pPr>
      <w:r>
        <w:rPr>
          <w:w w:val="80"/>
          <w:sz w:val="24"/>
        </w:rPr>
        <w:t>научных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данных,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фактов,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понятий,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законов.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before="5" w:line="228" w:lineRule="auto"/>
        <w:ind w:right="433"/>
        <w:rPr>
          <w:sz w:val="24"/>
        </w:rPr>
      </w:pPr>
      <w:r>
        <w:rPr>
          <w:w w:val="80"/>
          <w:sz w:val="24"/>
        </w:rPr>
        <w:t>Измерение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образовательных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результатов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внеурочной</w:t>
      </w:r>
      <w:r>
        <w:rPr>
          <w:spacing w:val="-48"/>
          <w:w w:val="80"/>
          <w:sz w:val="24"/>
        </w:rPr>
        <w:t xml:space="preserve"> </w:t>
      </w:r>
      <w:r>
        <w:rPr>
          <w:w w:val="90"/>
          <w:sz w:val="24"/>
        </w:rPr>
        <w:t>деятельности.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before="2" w:line="228" w:lineRule="auto"/>
        <w:ind w:right="170"/>
        <w:rPr>
          <w:sz w:val="24"/>
        </w:rPr>
      </w:pPr>
      <w:r>
        <w:rPr>
          <w:w w:val="80"/>
          <w:sz w:val="24"/>
        </w:rPr>
        <w:t>Планирование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своего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рабочего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времени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для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достижения</w:t>
      </w:r>
      <w:r>
        <w:rPr>
          <w:spacing w:val="-48"/>
          <w:w w:val="80"/>
          <w:sz w:val="24"/>
        </w:rPr>
        <w:t xml:space="preserve"> </w:t>
      </w:r>
      <w:r>
        <w:rPr>
          <w:w w:val="90"/>
          <w:sz w:val="24"/>
        </w:rPr>
        <w:t>результата.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line="263" w:lineRule="exact"/>
        <w:rPr>
          <w:sz w:val="24"/>
        </w:rPr>
      </w:pPr>
      <w:r>
        <w:rPr>
          <w:w w:val="144"/>
          <w:sz w:val="24"/>
        </w:rPr>
        <w:t>…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before="105" w:line="266" w:lineRule="exact"/>
        <w:rPr>
          <w:sz w:val="24"/>
        </w:rPr>
      </w:pPr>
      <w:r>
        <w:rPr>
          <w:w w:val="78"/>
          <w:sz w:val="24"/>
        </w:rPr>
        <w:br w:type="column"/>
      </w:r>
      <w:r>
        <w:rPr>
          <w:w w:val="80"/>
          <w:sz w:val="24"/>
        </w:rPr>
        <w:t>Знание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учет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возрастных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особенностей</w:t>
      </w:r>
    </w:p>
    <w:p>
      <w:pPr>
        <w:spacing w:line="259" w:lineRule="exact"/>
        <w:ind w:left="547"/>
        <w:rPr>
          <w:sz w:val="24"/>
        </w:rPr>
      </w:pPr>
      <w:r>
        <w:rPr>
          <w:w w:val="80"/>
          <w:sz w:val="24"/>
        </w:rPr>
        <w:t>обучающихся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при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отборе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содержания,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форм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и</w:t>
      </w:r>
    </w:p>
    <w:p>
      <w:pPr>
        <w:spacing w:line="259" w:lineRule="exact"/>
        <w:ind w:left="547"/>
        <w:rPr>
          <w:sz w:val="24"/>
        </w:rPr>
      </w:pPr>
      <w:r>
        <w:rPr>
          <w:w w:val="80"/>
          <w:sz w:val="24"/>
        </w:rPr>
        <w:t>методов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обучения.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before="5" w:line="228" w:lineRule="auto"/>
        <w:ind w:right="38"/>
        <w:rPr>
          <w:sz w:val="24"/>
        </w:rPr>
      </w:pPr>
      <w:r>
        <w:rPr>
          <w:w w:val="80"/>
          <w:sz w:val="24"/>
        </w:rPr>
        <w:t>Знание 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применение диагностических методов</w:t>
      </w:r>
      <w:r>
        <w:rPr>
          <w:spacing w:val="-48"/>
          <w:w w:val="80"/>
          <w:sz w:val="24"/>
        </w:rPr>
        <w:t xml:space="preserve"> </w:t>
      </w:r>
      <w:r>
        <w:rPr>
          <w:w w:val="80"/>
          <w:sz w:val="24"/>
        </w:rPr>
        <w:t>оценки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развития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различных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сторон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психики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личности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школьника.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before="3" w:line="228" w:lineRule="auto"/>
        <w:ind w:right="535"/>
        <w:rPr>
          <w:sz w:val="24"/>
        </w:rPr>
      </w:pPr>
      <w:r>
        <w:rPr>
          <w:w w:val="80"/>
          <w:sz w:val="24"/>
        </w:rPr>
        <w:t>Организация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сотрудничества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педагогом-</w:t>
      </w:r>
      <w:r>
        <w:rPr>
          <w:spacing w:val="-48"/>
          <w:w w:val="80"/>
          <w:sz w:val="24"/>
        </w:rPr>
        <w:t xml:space="preserve"> </w:t>
      </w:r>
      <w:r>
        <w:rPr>
          <w:w w:val="80"/>
          <w:sz w:val="24"/>
        </w:rPr>
        <w:t>психологом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социальным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педагогом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before="110" w:line="228" w:lineRule="auto"/>
        <w:ind w:right="260"/>
        <w:rPr>
          <w:sz w:val="24"/>
        </w:rPr>
      </w:pPr>
      <w:r>
        <w:rPr>
          <w:spacing w:val="-1"/>
          <w:w w:val="82"/>
          <w:sz w:val="24"/>
        </w:rPr>
        <w:br w:type="column"/>
      </w:r>
      <w:r>
        <w:rPr>
          <w:w w:val="80"/>
          <w:sz w:val="24"/>
        </w:rPr>
        <w:t>Обобщение,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описание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представление</w:t>
      </w:r>
      <w:r>
        <w:rPr>
          <w:spacing w:val="-48"/>
          <w:w w:val="80"/>
          <w:sz w:val="24"/>
        </w:rPr>
        <w:t xml:space="preserve"> </w:t>
      </w:r>
      <w:r>
        <w:rPr>
          <w:w w:val="80"/>
          <w:sz w:val="24"/>
        </w:rPr>
        <w:t>своего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педагогического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опыта.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line="257" w:lineRule="exact"/>
        <w:ind w:hanging="273"/>
        <w:rPr>
          <w:sz w:val="24"/>
        </w:rPr>
      </w:pPr>
      <w:r>
        <w:rPr>
          <w:w w:val="80"/>
          <w:sz w:val="24"/>
        </w:rPr>
        <w:t>Участие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профессиональных</w:t>
      </w:r>
    </w:p>
    <w:p>
      <w:pPr>
        <w:spacing w:line="259" w:lineRule="exact"/>
        <w:ind w:left="547"/>
        <w:rPr>
          <w:sz w:val="24"/>
        </w:rPr>
      </w:pPr>
      <w:r>
        <w:rPr>
          <w:w w:val="80"/>
          <w:sz w:val="24"/>
        </w:rPr>
        <w:t>дискуссиях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обсуждениях.</w:t>
      </w:r>
    </w:p>
    <w:p>
      <w:pPr>
        <w:pStyle w:val="14"/>
        <w:numPr>
          <w:ilvl w:val="0"/>
          <w:numId w:val="18"/>
        </w:numPr>
        <w:tabs>
          <w:tab w:val="left" w:pos="548"/>
        </w:tabs>
        <w:spacing w:before="5" w:line="228" w:lineRule="auto"/>
        <w:ind w:right="420"/>
        <w:rPr>
          <w:sz w:val="24"/>
        </w:rPr>
      </w:pPr>
      <w:r>
        <w:rPr>
          <w:w w:val="80"/>
          <w:sz w:val="24"/>
        </w:rPr>
        <w:t>Способность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разрешать конфликтные</w:t>
      </w:r>
      <w:r>
        <w:rPr>
          <w:spacing w:val="-48"/>
          <w:w w:val="80"/>
          <w:sz w:val="24"/>
        </w:rPr>
        <w:t xml:space="preserve"> </w:t>
      </w:r>
      <w:r>
        <w:rPr>
          <w:w w:val="80"/>
          <w:sz w:val="24"/>
        </w:rPr>
        <w:t>ситуации,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оказывать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поддержку</w:t>
      </w:r>
    </w:p>
    <w:p>
      <w:pPr>
        <w:spacing w:line="252" w:lineRule="exact"/>
        <w:ind w:left="547"/>
        <w:rPr>
          <w:sz w:val="24"/>
        </w:rPr>
      </w:pPr>
      <w:r>
        <w:rPr>
          <w:w w:val="80"/>
          <w:sz w:val="24"/>
        </w:rPr>
        <w:t>партнерам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общению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проблемных</w:t>
      </w:r>
    </w:p>
    <w:p>
      <w:pPr>
        <w:tabs>
          <w:tab w:val="right" w:pos="4344"/>
        </w:tabs>
        <w:spacing w:line="261" w:lineRule="exact"/>
        <w:ind w:left="547"/>
        <w:rPr>
          <w:sz w:val="24"/>
        </w:rPr>
      </w:pPr>
      <w:r>
        <w:rPr>
          <w:w w:val="80"/>
          <w:sz w:val="24"/>
        </w:rPr>
        <w:t>и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кризисных ситуациях</w:t>
      </w:r>
      <w:r>
        <w:rPr>
          <w:rFonts w:ascii="Times New Roman" w:hAnsi="Times New Roman"/>
          <w:w w:val="80"/>
          <w:sz w:val="24"/>
        </w:rPr>
        <w:tab/>
      </w:r>
      <w:r>
        <w:rPr>
          <w:color w:val="7E7E7E"/>
          <w:w w:val="80"/>
          <w:sz w:val="24"/>
        </w:rPr>
        <w:t>20</w:t>
      </w:r>
    </w:p>
    <w:p>
      <w:pPr>
        <w:spacing w:line="261" w:lineRule="exac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5999" w:space="1303"/>
            <w:col w:w="4999" w:space="2410"/>
            <w:col w:w="4489"/>
          </w:cols>
        </w:sectPr>
      </w:pPr>
    </w:p>
    <w:p>
      <w:pPr>
        <w:pStyle w:val="3"/>
        <w:spacing w:line="249" w:lineRule="auto"/>
        <w:ind w:right="682"/>
      </w:pPr>
      <w:r>
        <w:rPr>
          <w:color w:val="1B3181"/>
          <w:w w:val="80"/>
        </w:rPr>
        <w:t>ВНЕДРЕНИЕ</w:t>
      </w:r>
      <w:r>
        <w:rPr>
          <w:color w:val="1B3181"/>
          <w:spacing w:val="105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98"/>
          <w:w w:val="80"/>
        </w:rPr>
        <w:t xml:space="preserve"> </w:t>
      </w:r>
      <w:r>
        <w:rPr>
          <w:color w:val="1B3181"/>
          <w:w w:val="80"/>
        </w:rPr>
        <w:t>ФГОС:</w:t>
      </w:r>
      <w:r>
        <w:rPr>
          <w:color w:val="1B3181"/>
          <w:spacing w:val="118"/>
          <w:w w:val="80"/>
        </w:rPr>
        <w:t xml:space="preserve"> </w:t>
      </w:r>
      <w:r>
        <w:rPr>
          <w:color w:val="1B3181"/>
          <w:w w:val="80"/>
        </w:rPr>
        <w:t>ОПРОСНЫЙ</w:t>
      </w:r>
      <w:r>
        <w:rPr>
          <w:color w:val="1B3181"/>
          <w:spacing w:val="107"/>
          <w:w w:val="80"/>
        </w:rPr>
        <w:t xml:space="preserve"> </w:t>
      </w:r>
      <w:r>
        <w:rPr>
          <w:color w:val="1B3181"/>
          <w:w w:val="80"/>
        </w:rPr>
        <w:t>ЛИСТ</w:t>
      </w:r>
      <w:r>
        <w:rPr>
          <w:color w:val="1B3181"/>
          <w:spacing w:val="-166"/>
          <w:w w:val="80"/>
        </w:rPr>
        <w:t xml:space="preserve"> </w:t>
      </w:r>
      <w:r>
        <w:rPr>
          <w:color w:val="1B3181"/>
          <w:w w:val="80"/>
        </w:rPr>
        <w:t>ДЛЯ</w:t>
      </w:r>
      <w:r>
        <w:rPr>
          <w:color w:val="1B3181"/>
          <w:spacing w:val="28"/>
          <w:w w:val="80"/>
        </w:rPr>
        <w:t xml:space="preserve"> </w:t>
      </w:r>
      <w:r>
        <w:rPr>
          <w:color w:val="1B3181"/>
          <w:w w:val="80"/>
        </w:rPr>
        <w:t>ДИАГНОСТИКИ</w:t>
      </w:r>
      <w:r>
        <w:rPr>
          <w:color w:val="1B3181"/>
          <w:spacing w:val="17"/>
          <w:w w:val="80"/>
        </w:rPr>
        <w:t xml:space="preserve"> </w:t>
      </w:r>
      <w:r>
        <w:rPr>
          <w:color w:val="1B3181"/>
          <w:w w:val="80"/>
        </w:rPr>
        <w:t>ЗАТРУДНЕНИЙ</w:t>
      </w:r>
      <w:r>
        <w:rPr>
          <w:color w:val="1B3181"/>
          <w:spacing w:val="15"/>
          <w:w w:val="80"/>
        </w:rPr>
        <w:t xml:space="preserve"> </w:t>
      </w:r>
      <w:r>
        <w:rPr>
          <w:color w:val="1B3181"/>
          <w:w w:val="80"/>
        </w:rPr>
        <w:t>ПЕДАГОГА</w:t>
      </w:r>
    </w:p>
    <w:p>
      <w:pPr>
        <w:pStyle w:val="8"/>
      </w:pPr>
      <w:r>
        <w:rPr>
          <w:w w:val="80"/>
        </w:rPr>
        <w:t>Пример</w:t>
      </w:r>
      <w:r>
        <w:rPr>
          <w:spacing w:val="54"/>
          <w:w w:val="80"/>
        </w:rPr>
        <w:t xml:space="preserve"> </w:t>
      </w:r>
      <w:r>
        <w:rPr>
          <w:w w:val="80"/>
        </w:rPr>
        <w:t>показателей</w:t>
      </w:r>
      <w:r>
        <w:rPr>
          <w:spacing w:val="55"/>
          <w:w w:val="80"/>
        </w:rPr>
        <w:t xml:space="preserve"> </w:t>
      </w:r>
      <w:r>
        <w:rPr>
          <w:w w:val="80"/>
        </w:rPr>
        <w:t>по</w:t>
      </w:r>
      <w:r>
        <w:rPr>
          <w:spacing w:val="49"/>
          <w:w w:val="80"/>
        </w:rPr>
        <w:t xml:space="preserve"> </w:t>
      </w:r>
      <w:r>
        <w:rPr>
          <w:w w:val="80"/>
        </w:rPr>
        <w:t>разделу</w:t>
      </w:r>
      <w:r>
        <w:rPr>
          <w:spacing w:val="52"/>
          <w:w w:val="80"/>
        </w:rPr>
        <w:t xml:space="preserve"> </w:t>
      </w:r>
      <w:r>
        <w:rPr>
          <w:w w:val="80"/>
        </w:rPr>
        <w:t>«Методические</w:t>
      </w:r>
      <w:r>
        <w:rPr>
          <w:spacing w:val="59"/>
          <w:w w:val="80"/>
        </w:rPr>
        <w:t xml:space="preserve"> </w:t>
      </w:r>
      <w:r>
        <w:rPr>
          <w:w w:val="80"/>
        </w:rPr>
        <w:t>затруднения»</w:t>
      </w:r>
    </w:p>
    <w:p>
      <w:pPr>
        <w:pStyle w:val="12"/>
        <w:spacing w:before="5"/>
        <w:rPr>
          <w:rFonts w:ascii="Arial"/>
          <w:b/>
          <w:i/>
          <w:sz w:val="18"/>
        </w:rPr>
      </w:pPr>
    </w:p>
    <w:p>
      <w:pPr>
        <w:rPr>
          <w:rFonts w:ascii="Arial"/>
          <w:sz w:val="18"/>
        </w:rPr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before="105" w:line="376" w:lineRule="exact"/>
        <w:rPr>
          <w:sz w:val="34"/>
        </w:rPr>
      </w:pPr>
      <w:r>
        <w:pict>
          <v:group id="_x0000_s1474" o:spid="_x0000_s1474" o:spt="203" style="position:absolute;left:0pt;margin-left:0pt;margin-top:139.3pt;height:400.7pt;width:960pt;mso-position-horizontal-relative:page;mso-position-vertical-relative:page;z-index:-251584512;mso-width-relative:page;mso-height-relative:page;" coordorigin="0,2786" coordsize="19200,8014">
            <o:lock v:ext="edit"/>
            <v:rect id="_x0000_s1475" o:spid="_x0000_s1475" o:spt="1" style="position:absolute;left:9600;top:2786;height:8014;width:9600;" fillcolor="#0071B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76" o:spid="_x0000_s1476" o:spt="1" style="position:absolute;left:0;top:2786;height:8014;width:9600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77" o:spid="_x0000_s1477" o:spt="75" type="#_x0000_t75" style="position:absolute;left:72;top:2952;height:726;width:669;" filled="f" o:preferrelative="t" stroked="f" coordsize="21600,21600">
              <v:path/>
              <v:fill on="f" focussize="0,0"/>
              <v:stroke on="f" joinstyle="miter"/>
              <v:imagedata r:id="rId82" o:title=""/>
              <o:lock v:ext="edit" aspectratio="t"/>
            </v:shape>
            <v:shape id="_x0000_s1478" o:spid="_x0000_s1478" o:spt="75" type="#_x0000_t75" style="position:absolute;left:600;top:2930;height:765;width:4588;" filled="f" o:preferrelative="t" stroked="f" coordsize="21600,21600">
              <v:path/>
              <v:fill on="f" focussize="0,0"/>
              <v:stroke on="f" joinstyle="miter"/>
              <v:imagedata r:id="rId83" o:title=""/>
              <o:lock v:ext="edit" aspectratio="t"/>
            </v:shape>
            <v:shape id="_x0000_s1479" o:spid="_x0000_s1479" o:spt="75" type="#_x0000_t75" style="position:absolute;left:72;top:3319;height:726;width:669;" filled="f" o:preferrelative="t" stroked="f" coordsize="21600,21600">
              <v:path/>
              <v:fill on="f" focussize="0,0"/>
              <v:stroke on="f" joinstyle="miter"/>
              <v:imagedata r:id="rId84" o:title=""/>
              <o:lock v:ext="edit" aspectratio="t"/>
            </v:shape>
            <v:shape id="_x0000_s1480" o:spid="_x0000_s1480" o:spt="75" type="#_x0000_t75" style="position:absolute;left:600;top:3297;height:765;width:3954;" filled="f" o:preferrelative="t" stroked="f" coordsize="21600,21600">
              <v:path/>
              <v:fill on="f" focussize="0,0"/>
              <v:stroke on="f" joinstyle="miter"/>
              <v:imagedata r:id="rId85" o:title=""/>
              <o:lock v:ext="edit" aspectratio="t"/>
            </v:shape>
            <v:shape id="_x0000_s1481" o:spid="_x0000_s1481" o:spt="75" type="#_x0000_t75" style="position:absolute;left:4096;top:3297;height:765;width:551;" filled="f" o:preferrelative="t" stroked="f" coordsize="21600,21600">
              <v:path/>
              <v:fill on="f" focussize="0,0"/>
              <v:stroke on="f" joinstyle="miter"/>
              <v:imagedata r:id="rId86" o:title=""/>
              <o:lock v:ext="edit" aspectratio="t"/>
            </v:shape>
            <v:shape id="_x0000_s1482" o:spid="_x0000_s1482" o:spt="75" type="#_x0000_t75" style="position:absolute;left:4190;top:3297;height:765;width:3969;" filled="f" o:preferrelative="t" stroked="f" coordsize="21600,21600">
              <v:path/>
              <v:fill on="f" focussize="0,0"/>
              <v:stroke on="f" joinstyle="miter"/>
              <v:imagedata r:id="rId87" o:title=""/>
              <o:lock v:ext="edit" aspectratio="t"/>
            </v:shape>
            <v:shape id="_x0000_s1483" o:spid="_x0000_s1483" o:spt="75" type="#_x0000_t75" style="position:absolute;left:600;top:3664;height:765;width:8853;" filled="f" o:preferrelative="t" stroked="f" coordsize="21600,21600">
              <v:path/>
              <v:fill on="f" focussize="0,0"/>
              <v:stroke on="f" joinstyle="miter"/>
              <v:imagedata r:id="rId88" o:title=""/>
              <o:lock v:ext="edit" aspectratio="t"/>
            </v:shape>
            <v:shape id="_x0000_s1484" o:spid="_x0000_s1484" o:spt="75" type="#_x0000_t75" style="position:absolute;left:600;top:4031;height:765;width:1406;" filled="f" o:preferrelative="t" stroked="f" coordsize="21600,21600">
              <v:path/>
              <v:fill on="f" focussize="0,0"/>
              <v:stroke on="f" joinstyle="miter"/>
              <v:imagedata r:id="rId89" o:title=""/>
              <o:lock v:ext="edit" aspectratio="t"/>
            </v:shape>
            <v:shape id="_x0000_s1485" o:spid="_x0000_s1485" o:spt="75" type="#_x0000_t75" style="position:absolute;left:72;top:4420;height:726;width:669;" filled="f" o:preferrelative="t" stroked="f" coordsize="21600,21600">
              <v:path/>
              <v:fill on="f" focussize="0,0"/>
              <v:stroke on="f" joinstyle="miter"/>
              <v:imagedata r:id="rId90" o:title=""/>
              <o:lock v:ext="edit" aspectratio="t"/>
            </v:shape>
            <v:shape id="_x0000_s1486" o:spid="_x0000_s1486" o:spt="75" type="#_x0000_t75" style="position:absolute;left:600;top:4399;height:765;width:7914;" filled="f" o:preferrelative="t" stroked="f" coordsize="21600,21600">
              <v:path/>
              <v:fill on="f" focussize="0,0"/>
              <v:stroke on="f" joinstyle="miter"/>
              <v:imagedata r:id="rId91" o:title=""/>
              <o:lock v:ext="edit" aspectratio="t"/>
            </v:shape>
            <v:shape id="_x0000_s1487" o:spid="_x0000_s1487" o:spt="75" type="#_x0000_t75" style="position:absolute;left:72;top:4788;height:726;width:669;" filled="f" o:preferrelative="t" stroked="f" coordsize="21600,21600">
              <v:path/>
              <v:fill on="f" focussize="0,0"/>
              <v:stroke on="f" joinstyle="miter"/>
              <v:imagedata r:id="rId92" o:title=""/>
              <o:lock v:ext="edit" aspectratio="t"/>
            </v:shape>
            <v:shape id="_x0000_s1488" o:spid="_x0000_s1488" o:spt="75" type="#_x0000_t75" style="position:absolute;left:600;top:4766;height:765;width:6928;" filled="f" o:preferrelative="t" stroked="f" coordsize="21600,21600">
              <v:path/>
              <v:fill on="f" focussize="0,0"/>
              <v:stroke on="f" joinstyle="miter"/>
              <v:imagedata r:id="rId93" o:title=""/>
              <o:lock v:ext="edit" aspectratio="t"/>
            </v:shape>
            <v:shape id="_x0000_s1489" o:spid="_x0000_s1489" o:spt="75" type="#_x0000_t75" style="position:absolute;left:72;top:5155;height:726;width:669;" filled="f" o:preferrelative="t" stroked="f" coordsize="21600,21600">
              <v:path/>
              <v:fill on="f" focussize="0,0"/>
              <v:stroke on="f" joinstyle="miter"/>
              <v:imagedata r:id="rId94" o:title=""/>
              <o:lock v:ext="edit" aspectratio="t"/>
            </v:shape>
            <v:shape id="_x0000_s1490" o:spid="_x0000_s1490" o:spt="75" type="#_x0000_t75" style="position:absolute;left:600;top:5133;height:765;width:5066;" filled="f" o:preferrelative="t" stroked="f" coordsize="21600,21600">
              <v:path/>
              <v:fill on="f" focussize="0,0"/>
              <v:stroke on="f" joinstyle="miter"/>
              <v:imagedata r:id="rId95" o:title=""/>
              <o:lock v:ext="edit" aspectratio="t"/>
            </v:shape>
            <v:shape id="_x0000_s1491" o:spid="_x0000_s1491" o:spt="75" type="#_x0000_t75" style="position:absolute;left:72;top:5522;height:726;width:669;" filled="f" o:preferrelative="t" stroked="f" coordsize="21600,21600">
              <v:path/>
              <v:fill on="f" focussize="0,0"/>
              <v:stroke on="f" joinstyle="miter"/>
              <v:imagedata r:id="rId96" o:title=""/>
              <o:lock v:ext="edit" aspectratio="t"/>
            </v:shape>
            <v:shape id="_x0000_s1492" o:spid="_x0000_s1492" o:spt="75" type="#_x0000_t75" style="position:absolute;left:600;top:5500;height:765;width:6472;" filled="f" o:preferrelative="t" stroked="f" coordsize="21600,21600">
              <v:path/>
              <v:fill on="f" focussize="0,0"/>
              <v:stroke on="f" joinstyle="miter"/>
              <v:imagedata r:id="rId97" o:title=""/>
              <o:lock v:ext="edit" aspectratio="t"/>
            </v:shape>
            <v:shape id="_x0000_s1493" o:spid="_x0000_s1493" o:spt="75" type="#_x0000_t75" style="position:absolute;left:72;top:5889;height:726;width:669;" filled="f" o:preferrelative="t" stroked="f" coordsize="21600,21600">
              <v:path/>
              <v:fill on="f" focussize="0,0"/>
              <v:stroke on="f" joinstyle="miter"/>
              <v:imagedata r:id="rId98" o:title=""/>
              <o:lock v:ext="edit" aspectratio="t"/>
            </v:shape>
            <v:shape id="_x0000_s1494" o:spid="_x0000_s1494" o:spt="75" type="#_x0000_t75" style="position:absolute;left:600;top:5867;height:765;width:8459;" filled="f" o:preferrelative="t" stroked="f" coordsize="21600,21600">
              <v:path/>
              <v:fill on="f" focussize="0,0"/>
              <v:stroke on="f" joinstyle="miter"/>
              <v:imagedata r:id="rId99" o:title=""/>
              <o:lock v:ext="edit" aspectratio="t"/>
            </v:shape>
            <v:shape id="_x0000_s1495" o:spid="_x0000_s1495" o:spt="75" type="#_x0000_t75" style="position:absolute;left:600;top:6235;height:765;width:2927;" filled="f" o:preferrelative="t" stroked="f" coordsize="21600,21600">
              <v:path/>
              <v:fill on="f" focussize="0,0"/>
              <v:stroke on="f" joinstyle="miter"/>
              <v:imagedata r:id="rId100" o:title=""/>
              <o:lock v:ext="edit" aspectratio="t"/>
            </v:shape>
            <v:shape id="_x0000_s1496" o:spid="_x0000_s1496" o:spt="75" type="#_x0000_t75" style="position:absolute;left:72;top:6624;height:726;width:669;" filled="f" o:preferrelative="t" stroked="f" coordsize="21600,21600">
              <v:path/>
              <v:fill on="f" focussize="0,0"/>
              <v:stroke on="f" joinstyle="miter"/>
              <v:imagedata r:id="rId101" o:title=""/>
              <o:lock v:ext="edit" aspectratio="t"/>
            </v:shape>
            <v:shape id="_x0000_s1497" o:spid="_x0000_s1497" o:spt="75" type="#_x0000_t75" style="position:absolute;left:600;top:6602;height:765;width:8560;" filled="f" o:preferrelative="t" stroked="f" coordsize="21600,21600">
              <v:path/>
              <v:fill on="f" focussize="0,0"/>
              <v:stroke on="f" joinstyle="miter"/>
              <v:imagedata r:id="rId102" o:title=""/>
              <o:lock v:ext="edit" aspectratio="t"/>
            </v:shape>
            <v:shape id="_x0000_s1498" o:spid="_x0000_s1498" o:spt="75" type="#_x0000_t75" style="position:absolute;left:600;top:6969;height:765;width:1264;" filled="f" o:preferrelative="t" stroked="f" coordsize="21600,21600">
              <v:path/>
              <v:fill on="f" focussize="0,0"/>
              <v:stroke on="f" joinstyle="miter"/>
              <v:imagedata r:id="rId103" o:title=""/>
              <o:lock v:ext="edit" aspectratio="t"/>
            </v:shape>
            <v:shape id="_x0000_s1499" o:spid="_x0000_s1499" o:spt="75" type="#_x0000_t75" style="position:absolute;left:72;top:7358;height:726;width:669;" filled="f" o:preferrelative="t" stroked="f" coordsize="21600,21600">
              <v:path/>
              <v:fill on="f" focussize="0,0"/>
              <v:stroke on="f" joinstyle="miter"/>
              <v:imagedata r:id="rId104" o:title=""/>
              <o:lock v:ext="edit" aspectratio="t"/>
            </v:shape>
            <v:shape id="_x0000_s1500" o:spid="_x0000_s1500" o:spt="75" type="#_x0000_t75" style="position:absolute;left:600;top:7336;height:765;width:3023;" filled="f" o:preferrelative="t" stroked="f" coordsize="21600,21600">
              <v:path/>
              <v:fill on="f" focussize="0,0"/>
              <v:stroke on="f" joinstyle="miter"/>
              <v:imagedata r:id="rId105" o:title=""/>
              <o:lock v:ext="edit" aspectratio="t"/>
            </v:shape>
            <v:shape id="_x0000_s1501" o:spid="_x0000_s1501" o:spt="75" type="#_x0000_t75" style="position:absolute;left:3165;top:7336;height:765;width:551;" filled="f" o:preferrelative="t" stroked="f" coordsize="21600,21600">
              <v:path/>
              <v:fill on="f" focussize="0,0"/>
              <v:stroke on="f" joinstyle="miter"/>
              <v:imagedata r:id="rId86" o:title=""/>
              <o:lock v:ext="edit" aspectratio="t"/>
            </v:shape>
            <v:shape id="_x0000_s1502" o:spid="_x0000_s1502" o:spt="75" type="#_x0000_t75" style="position:absolute;left:3259;top:7336;height:765;width:5800;" filled="f" o:preferrelative="t" stroked="f" coordsize="21600,21600">
              <v:path/>
              <v:fill on="f" focussize="0,0"/>
              <v:stroke on="f" joinstyle="miter"/>
              <v:imagedata r:id="rId106" o:title=""/>
              <o:lock v:ext="edit" aspectratio="t"/>
            </v:shape>
            <v:shape id="_x0000_s1503" o:spid="_x0000_s1503" o:spt="75" type="#_x0000_t75" style="position:absolute;left:72;top:7725;height:726;width:823;" filled="f" o:preferrelative="t" stroked="f" coordsize="21600,21600">
              <v:path/>
              <v:fill on="f" focussize="0,0"/>
              <v:stroke on="f" joinstyle="miter"/>
              <v:imagedata r:id="rId107" o:title=""/>
              <o:lock v:ext="edit" aspectratio="t"/>
            </v:shape>
            <v:shape id="_x0000_s1504" o:spid="_x0000_s1504" o:spt="75" type="#_x0000_t75" style="position:absolute;left:600;top:7703;height:765;width:8037;" filled="f" o:preferrelative="t" stroked="f" coordsize="21600,21600">
              <v:path/>
              <v:fill on="f" focussize="0,0"/>
              <v:stroke on="f" joinstyle="miter"/>
              <v:imagedata r:id="rId108" o:title=""/>
              <o:lock v:ext="edit" aspectratio="t"/>
            </v:shape>
            <v:shape id="_x0000_s1505" o:spid="_x0000_s1505" o:spt="75" type="#_x0000_t75" style="position:absolute;left:600;top:8071;height:765;width:8178;" filled="f" o:preferrelative="t" stroked="f" coordsize="21600,21600">
              <v:path/>
              <v:fill on="f" focussize="0,0"/>
              <v:stroke on="f" joinstyle="miter"/>
              <v:imagedata r:id="rId109" o:title=""/>
              <o:lock v:ext="edit" aspectratio="t"/>
            </v:shape>
            <v:shape id="_x0000_s1506" o:spid="_x0000_s1506" o:spt="75" type="#_x0000_t75" style="position:absolute;left:600;top:8438;height:765;width:2006;" filled="f" o:preferrelative="t" stroked="f" coordsize="21600,21600">
              <v:path/>
              <v:fill on="f" focussize="0,0"/>
              <v:stroke on="f" joinstyle="miter"/>
              <v:imagedata r:id="rId110" o:title=""/>
              <o:lock v:ext="edit" aspectratio="t"/>
            </v:shape>
            <v:shape id="_x0000_s1507" o:spid="_x0000_s1507" o:spt="75" type="#_x0000_t75" style="position:absolute;left:72;top:8827;height:726;width:823;" filled="f" o:preferrelative="t" stroked="f" coordsize="21600,21600">
              <v:path/>
              <v:fill on="f" focussize="0,0"/>
              <v:stroke on="f" joinstyle="miter"/>
              <v:imagedata r:id="rId111" o:title=""/>
              <o:lock v:ext="edit" aspectratio="t"/>
            </v:shape>
            <v:shape id="_x0000_s1508" o:spid="_x0000_s1508" o:spt="75" type="#_x0000_t75" style="position:absolute;left:600;top:8805;height:765;width:6239;" filled="f" o:preferrelative="t" stroked="f" coordsize="21600,21600">
              <v:path/>
              <v:fill on="f" focussize="0,0"/>
              <v:stroke on="f" joinstyle="miter"/>
              <v:imagedata r:id="rId112" o:title=""/>
              <o:lock v:ext="edit" aspectratio="t"/>
            </v:shape>
            <v:shape id="_x0000_s1509" o:spid="_x0000_s1509" o:spt="75" type="#_x0000_t75" style="position:absolute;left:72;top:9194;height:726;width:823;" filled="f" o:preferrelative="t" stroked="f" coordsize="21600,21600">
              <v:path/>
              <v:fill on="f" focussize="0,0"/>
              <v:stroke on="f" joinstyle="miter"/>
              <v:imagedata r:id="rId113" o:title=""/>
              <o:lock v:ext="edit" aspectratio="t"/>
            </v:shape>
            <v:shape id="_x0000_s1510" o:spid="_x0000_s1510" o:spt="75" type="#_x0000_t75" style="position:absolute;left:600;top:9172;height:765;width:6954;" filled="f" o:preferrelative="t" stroked="f" coordsize="21600,21600">
              <v:path/>
              <v:fill on="f" focussize="0,0"/>
              <v:stroke on="f" joinstyle="miter"/>
              <v:imagedata r:id="rId114" o:title=""/>
              <o:lock v:ext="edit" aspectratio="t"/>
            </v:shape>
            <v:shape id="_x0000_s1511" o:spid="_x0000_s1511" o:spt="75" type="#_x0000_t75" style="position:absolute;left:72;top:9561;height:726;width:823;" filled="f" o:preferrelative="t" stroked="f" coordsize="21600,21600">
              <v:path/>
              <v:fill on="f" focussize="0,0"/>
              <v:stroke on="f" joinstyle="miter"/>
              <v:imagedata r:id="rId115" o:title=""/>
              <o:lock v:ext="edit" aspectratio="t"/>
            </v:shape>
            <v:shape id="_x0000_s1512" o:spid="_x0000_s1512" o:spt="75" type="#_x0000_t75" style="position:absolute;left:600;top:9540;height:765;width:7230;" filled="f" o:preferrelative="t" stroked="f" coordsize="21600,21600">
              <v:path/>
              <v:fill on="f" focussize="0,0"/>
              <v:stroke on="f" joinstyle="miter"/>
              <v:imagedata r:id="rId116" o:title=""/>
              <o:lock v:ext="edit" aspectratio="t"/>
            </v:shape>
            <v:shape id="_x0000_s1513" o:spid="_x0000_s1513" o:spt="75" type="#_x0000_t75" style="position:absolute;left:600;top:9907;height:765;width:2318;" filled="f" o:preferrelative="t" stroked="f" coordsize="21600,21600">
              <v:path/>
              <v:fill on="f" focussize="0,0"/>
              <v:stroke on="f" joinstyle="miter"/>
              <v:imagedata r:id="rId117" o:title=""/>
              <o:lock v:ext="edit" aspectratio="t"/>
            </v:shape>
            <v:shape id="_x0000_s1514" o:spid="_x0000_s1514" o:spt="75" type="#_x0000_t75" style="position:absolute;left:9652;top:2952;height:726;width:822;" filled="f" o:preferrelative="t" stroked="f" coordsize="21600,21600">
              <v:path/>
              <v:fill on="f" focussize="0,0"/>
              <v:stroke on="f" joinstyle="miter"/>
              <v:imagedata r:id="rId118" o:title=""/>
              <o:lock v:ext="edit" aspectratio="t"/>
            </v:shape>
            <v:shape id="_x0000_s1515" o:spid="_x0000_s1515" o:spt="75" type="#_x0000_t75" style="position:absolute;left:10180;top:2930;height:765;width:7547;" filled="f" o:preferrelative="t" stroked="f" coordsize="21600,21600">
              <v:path/>
              <v:fill on="f" focussize="0,0"/>
              <v:stroke on="f" joinstyle="miter"/>
              <v:imagedata r:id="rId119" o:title=""/>
              <o:lock v:ext="edit" aspectratio="t"/>
            </v:shape>
            <v:shape id="_x0000_s1516" o:spid="_x0000_s1516" o:spt="75" type="#_x0000_t75" style="position:absolute;left:9652;top:3319;height:726;width:822;" filled="f" o:preferrelative="t" stroked="f" coordsize="21600,21600">
              <v:path/>
              <v:fill on="f" focussize="0,0"/>
              <v:stroke on="f" joinstyle="miter"/>
              <v:imagedata r:id="rId120" o:title=""/>
              <o:lock v:ext="edit" aspectratio="t"/>
            </v:shape>
            <v:shape id="_x0000_s1517" o:spid="_x0000_s1517" o:spt="75" type="#_x0000_t75" style="position:absolute;left:10180;top:3297;height:765;width:8752;" filled="f" o:preferrelative="t" stroked="f" coordsize="21600,21600">
              <v:path/>
              <v:fill on="f" focussize="0,0"/>
              <v:stroke on="f" joinstyle="miter"/>
              <v:imagedata r:id="rId121" o:title=""/>
              <o:lock v:ext="edit" aspectratio="t"/>
            </v:shape>
            <v:shape id="_x0000_s1518" o:spid="_x0000_s1518" o:spt="75" type="#_x0000_t75" style="position:absolute;left:10180;top:3664;height:765;width:6275;" filled="f" o:preferrelative="t" stroked="f" coordsize="21600,21600">
              <v:path/>
              <v:fill on="f" focussize="0,0"/>
              <v:stroke on="f" joinstyle="miter"/>
              <v:imagedata r:id="rId122" o:title=""/>
              <o:lock v:ext="edit" aspectratio="t"/>
            </v:shape>
            <v:shape id="_x0000_s1519" o:spid="_x0000_s1519" o:spt="75" type="#_x0000_t75" style="position:absolute;left:9652;top:4053;height:726;width:822;" filled="f" o:preferrelative="t" stroked="f" coordsize="21600,21600">
              <v:path/>
              <v:fill on="f" focussize="0,0"/>
              <v:stroke on="f" joinstyle="miter"/>
              <v:imagedata r:id="rId123" o:title=""/>
              <o:lock v:ext="edit" aspectratio="t"/>
            </v:shape>
            <v:shape id="_x0000_s1520" o:spid="_x0000_s1520" o:spt="75" type="#_x0000_t75" style="position:absolute;left:10180;top:4031;height:765;width:8044;" filled="f" o:preferrelative="t" stroked="f" coordsize="21600,21600">
              <v:path/>
              <v:fill on="f" focussize="0,0"/>
              <v:stroke on="f" joinstyle="miter"/>
              <v:imagedata r:id="rId124" o:title=""/>
              <o:lock v:ext="edit" aspectratio="t"/>
            </v:shape>
            <v:shape id="_x0000_s1521" o:spid="_x0000_s1521" o:spt="75" type="#_x0000_t75" style="position:absolute;left:10180;top:4399;height:765;width:4403;" filled="f" o:preferrelative="t" stroked="f" coordsize="21600,21600">
              <v:path/>
              <v:fill on="f" focussize="0,0"/>
              <v:stroke on="f" joinstyle="miter"/>
              <v:imagedata r:id="rId125" o:title=""/>
              <o:lock v:ext="edit" aspectratio="t"/>
            </v:shape>
            <v:shape id="_x0000_s1522" o:spid="_x0000_s1522" o:spt="75" type="#_x0000_t75" style="position:absolute;left:9652;top:4788;height:726;width:822;" filled="f" o:preferrelative="t" stroked="f" coordsize="21600,21600">
              <v:path/>
              <v:fill on="f" focussize="0,0"/>
              <v:stroke on="f" joinstyle="miter"/>
              <v:imagedata r:id="rId126" o:title=""/>
              <o:lock v:ext="edit" aspectratio="t"/>
            </v:shape>
            <v:shape id="_x0000_s1523" o:spid="_x0000_s1523" o:spt="75" type="#_x0000_t75" style="position:absolute;left:10180;top:4766;height:765;width:5471;" filled="f" o:preferrelative="t" stroked="f" coordsize="21600,21600">
              <v:path/>
              <v:fill on="f" focussize="0,0"/>
              <v:stroke on="f" joinstyle="miter"/>
              <v:imagedata r:id="rId127" o:title=""/>
              <o:lock v:ext="edit" aspectratio="t"/>
            </v:shape>
            <v:shape id="_x0000_s1524" o:spid="_x0000_s1524" o:spt="75" type="#_x0000_t75" style="position:absolute;left:15194;top:4766;height:765;width:551;" filled="f" o:preferrelative="t" stroked="f" coordsize="21600,21600">
              <v:path/>
              <v:fill on="f" focussize="0,0"/>
              <v:stroke on="f" joinstyle="miter"/>
              <v:imagedata r:id="rId128" o:title=""/>
              <o:lock v:ext="edit" aspectratio="t"/>
            </v:shape>
            <v:shape id="_x0000_s1525" o:spid="_x0000_s1525" o:spt="75" type="#_x0000_t75" style="position:absolute;left:15288;top:4766;height:765;width:3302;" filled="f" o:preferrelative="t" stroked="f" coordsize="21600,21600">
              <v:path/>
              <v:fill on="f" focussize="0,0"/>
              <v:stroke on="f" joinstyle="miter"/>
              <v:imagedata r:id="rId129" o:title=""/>
              <o:lock v:ext="edit" aspectratio="t"/>
            </v:shape>
            <v:shape id="_x0000_s1526" o:spid="_x0000_s1526" o:spt="75" type="#_x0000_t75" style="position:absolute;left:10180;top:5133;height:765;width:8970;" filled="f" o:preferrelative="t" stroked="f" coordsize="21600,21600">
              <v:path/>
              <v:fill on="f" focussize="0,0"/>
              <v:stroke on="f" joinstyle="miter"/>
              <v:imagedata r:id="rId130" o:title=""/>
              <o:lock v:ext="edit" aspectratio="t"/>
            </v:shape>
            <v:shape id="_x0000_s1527" o:spid="_x0000_s1527" o:spt="75" type="#_x0000_t75" style="position:absolute;left:10180;top:5500;height:765;width:3993;" filled="f" o:preferrelative="t" stroked="f" coordsize="21600,21600">
              <v:path/>
              <v:fill on="f" focussize="0,0"/>
              <v:stroke on="f" joinstyle="miter"/>
              <v:imagedata r:id="rId131" o:title=""/>
              <o:lock v:ext="edit" aspectratio="t"/>
            </v:shape>
            <v:shape id="_x0000_s1528" o:spid="_x0000_s1528" o:spt="75" type="#_x0000_t75" style="position:absolute;left:9652;top:5889;height:726;width:822;" filled="f" o:preferrelative="t" stroked="f" coordsize="21600,21600">
              <v:path/>
              <v:fill on="f" focussize="0,0"/>
              <v:stroke on="f" joinstyle="miter"/>
              <v:imagedata r:id="rId132" o:title=""/>
              <o:lock v:ext="edit" aspectratio="t"/>
            </v:shape>
            <v:shape id="_x0000_s1529" o:spid="_x0000_s1529" o:spt="75" type="#_x0000_t75" style="position:absolute;left:10180;top:5867;height:765;width:8238;" filled="f" o:preferrelative="t" stroked="f" coordsize="21600,21600">
              <v:path/>
              <v:fill on="f" focussize="0,0"/>
              <v:stroke on="f" joinstyle="miter"/>
              <v:imagedata r:id="rId133" o:title=""/>
              <o:lock v:ext="edit" aspectratio="t"/>
            </v:shape>
            <v:shape id="_x0000_s1530" o:spid="_x0000_s1530" o:spt="75" type="#_x0000_t75" style="position:absolute;left:10180;top:6235;height:765;width:4214;" filled="f" o:preferrelative="t" stroked="f" coordsize="21600,21600">
              <v:path/>
              <v:fill on="f" focussize="0,0"/>
              <v:stroke on="f" joinstyle="miter"/>
              <v:imagedata r:id="rId134" o:title=""/>
              <o:lock v:ext="edit" aspectratio="t"/>
            </v:shape>
            <v:shape id="_x0000_s1531" o:spid="_x0000_s1531" o:spt="75" type="#_x0000_t75" style="position:absolute;left:9652;top:6624;height:726;width:822;" filled="f" o:preferrelative="t" stroked="f" coordsize="21600,21600">
              <v:path/>
              <v:fill on="f" focussize="0,0"/>
              <v:stroke on="f" joinstyle="miter"/>
              <v:imagedata r:id="rId135" o:title=""/>
              <o:lock v:ext="edit" aspectratio="t"/>
            </v:shape>
            <v:shape id="_x0000_s1532" o:spid="_x0000_s1532" o:spt="75" type="#_x0000_t75" style="position:absolute;left:10180;top:6602;height:765;width:7919;" filled="f" o:preferrelative="t" stroked="f" coordsize="21600,21600">
              <v:path/>
              <v:fill on="f" focussize="0,0"/>
              <v:stroke on="f" joinstyle="miter"/>
              <v:imagedata r:id="rId136" o:title=""/>
              <o:lock v:ext="edit" aspectratio="t"/>
            </v:shape>
            <v:shape id="_x0000_s1533" o:spid="_x0000_s1533" o:spt="75" type="#_x0000_t75" style="position:absolute;left:10180;top:6969;height:765;width:2692;" filled="f" o:preferrelative="t" stroked="f" coordsize="21600,21600">
              <v:path/>
              <v:fill on="f" focussize="0,0"/>
              <v:stroke on="f" joinstyle="miter"/>
              <v:imagedata r:id="rId137" o:title=""/>
              <o:lock v:ext="edit" aspectratio="t"/>
            </v:shape>
            <v:shape id="_x0000_s1534" o:spid="_x0000_s1534" o:spt="75" type="#_x0000_t75" style="position:absolute;left:12415;top:6969;height:765;width:5908;" filled="f" o:preferrelative="t" stroked="f" coordsize="21600,21600">
              <v:path/>
              <v:fill on="f" focussize="0,0"/>
              <v:stroke on="f" joinstyle="miter"/>
              <v:imagedata r:id="rId138" o:title=""/>
              <o:lock v:ext="edit" aspectratio="t"/>
            </v:shape>
            <v:shape id="_x0000_s1535" o:spid="_x0000_s1535" o:spt="75" type="#_x0000_t75" style="position:absolute;left:9652;top:7358;height:726;width:822;" filled="f" o:preferrelative="t" stroked="f" coordsize="21600,21600">
              <v:path/>
              <v:fill on="f" focussize="0,0"/>
              <v:stroke on="f" joinstyle="miter"/>
              <v:imagedata r:id="rId139" o:title=""/>
              <o:lock v:ext="edit" aspectratio="t"/>
            </v:shape>
            <v:shape id="_x0000_s1536" o:spid="_x0000_s1536" o:spt="75" type="#_x0000_t75" style="position:absolute;left:10180;top:7336;height:765;width:8666;" filled="f" o:preferrelative="t" stroked="f" coordsize="21600,21600">
              <v:path/>
              <v:fill on="f" focussize="0,0"/>
              <v:stroke on="f" joinstyle="miter"/>
              <v:imagedata r:id="rId140" o:title=""/>
              <o:lock v:ext="edit" aspectratio="t"/>
            </v:shape>
            <v:shape id="_x0000_s1537" o:spid="_x0000_s1537" o:spt="75" type="#_x0000_t75" style="position:absolute;left:9652;top:7725;height:726;width:822;" filled="f" o:preferrelative="t" stroked="f" coordsize="21600,21600">
              <v:path/>
              <v:fill on="f" focussize="0,0"/>
              <v:stroke on="f" joinstyle="miter"/>
              <v:imagedata r:id="rId141" o:title=""/>
              <o:lock v:ext="edit" aspectratio="t"/>
            </v:shape>
            <v:shape id="_x0000_s1538" o:spid="_x0000_s1538" o:spt="75" type="#_x0000_t75" style="position:absolute;left:10180;top:7703;height:765;width:7530;" filled="f" o:preferrelative="t" stroked="f" coordsize="21600,21600">
              <v:path/>
              <v:fill on="f" focussize="0,0"/>
              <v:stroke on="f" joinstyle="miter"/>
              <v:imagedata r:id="rId142" o:title=""/>
              <o:lock v:ext="edit" aspectratio="t"/>
            </v:shape>
            <v:shape id="_x0000_s1539" o:spid="_x0000_s1539" o:spt="75" type="#_x0000_t75" style="position:absolute;left:10180;top:8071;height:765;width:2138;" filled="f" o:preferrelative="t" stroked="f" coordsize="21600,21600">
              <v:path/>
              <v:fill on="f" focussize="0,0"/>
              <v:stroke on="f" joinstyle="miter"/>
              <v:imagedata r:id="rId143" o:title=""/>
              <o:lock v:ext="edit" aspectratio="t"/>
            </v:shape>
            <v:shape id="_x0000_s1540" o:spid="_x0000_s1540" o:spt="75" type="#_x0000_t75" style="position:absolute;left:9652;top:8460;height:726;width:822;" filled="f" o:preferrelative="t" stroked="f" coordsize="21600,21600">
              <v:path/>
              <v:fill on="f" focussize="0,0"/>
              <v:stroke on="f" joinstyle="miter"/>
              <v:imagedata r:id="rId144" o:title=""/>
              <o:lock v:ext="edit" aspectratio="t"/>
            </v:shape>
            <v:shape id="_x0000_s1541" o:spid="_x0000_s1541" o:spt="75" type="#_x0000_t75" style="position:absolute;left:10180;top:8438;height:765;width:3971;" filled="f" o:preferrelative="t" stroked="f" coordsize="21600,21600">
              <v:path/>
              <v:fill on="f" focussize="0,0"/>
              <v:stroke on="f" joinstyle="miter"/>
              <v:imagedata r:id="rId145" o:title=""/>
              <o:lock v:ext="edit" aspectratio="t"/>
            </v:shape>
            <v:shape id="_x0000_s1542" o:spid="_x0000_s1542" o:spt="75" type="#_x0000_t75" style="position:absolute;left:9652;top:8827;height:726;width:822;" filled="f" o:preferrelative="t" stroked="f" coordsize="21600,21600">
              <v:path/>
              <v:fill on="f" focussize="0,0"/>
              <v:stroke on="f" joinstyle="miter"/>
              <v:imagedata r:id="rId146" o:title=""/>
              <o:lock v:ext="edit" aspectratio="t"/>
            </v:shape>
            <v:shape id="_x0000_s1543" o:spid="_x0000_s1543" o:spt="75" type="#_x0000_t75" style="position:absolute;left:10180;top:8805;height:765;width:7466;" filled="f" o:preferrelative="t" stroked="f" coordsize="21600,21600">
              <v:path/>
              <v:fill on="f" focussize="0,0"/>
              <v:stroke on="f" joinstyle="miter"/>
              <v:imagedata r:id="rId147" o:title=""/>
              <o:lock v:ext="edit" aspectratio="t"/>
            </v:shape>
            <v:shape id="_x0000_s1544" o:spid="_x0000_s1544" o:spt="75" type="#_x0000_t75" style="position:absolute;left:9652;top:9194;height:726;width:822;" filled="f" o:preferrelative="t" stroked="f" coordsize="21600,21600">
              <v:path/>
              <v:fill on="f" focussize="0,0"/>
              <v:stroke on="f" joinstyle="miter"/>
              <v:imagedata r:id="rId148" o:title=""/>
              <o:lock v:ext="edit" aspectratio="t"/>
            </v:shape>
            <v:shape id="_x0000_s1545" o:spid="_x0000_s1545" o:spt="75" type="#_x0000_t75" style="position:absolute;left:10180;top:9172;height:765;width:7439;" filled="f" o:preferrelative="t" stroked="f" coordsize="21600,21600">
              <v:path/>
              <v:fill on="f" focussize="0,0"/>
              <v:stroke on="f" joinstyle="miter"/>
              <v:imagedata r:id="rId149" o:title=""/>
              <o:lock v:ext="edit" aspectratio="t"/>
            </v:shape>
            <v:shape id="_x0000_s1546" o:spid="_x0000_s1546" o:spt="75" type="#_x0000_t75" style="position:absolute;left:10180;top:9540;height:765;width:7816;" filled="f" o:preferrelative="t" stroked="f" coordsize="21600,21600">
              <v:path/>
              <v:fill on="f" focussize="0,0"/>
              <v:stroke on="f" joinstyle="miter"/>
              <v:imagedata r:id="rId150" o:title=""/>
              <o:lock v:ext="edit" aspectratio="t"/>
            </v:shape>
            <v:shape id="_x0000_s1547" o:spid="_x0000_s1547" o:spt="75" type="#_x0000_t75" style="position:absolute;left:10180;top:9907;height:765;width:1907;" filled="f" o:preferrelative="t" stroked="f" coordsize="21600,21600">
              <v:path/>
              <v:fill on="f" focussize="0,0"/>
              <v:stroke on="f" joinstyle="miter"/>
              <v:imagedata r:id="rId151" o:title=""/>
              <o:lock v:ext="edit" aspectratio="t"/>
            </v:shape>
          </v:group>
        </w:pict>
      </w:r>
      <w:r>
        <w:rPr>
          <w:color w:val="FFFFFF"/>
          <w:w w:val="80"/>
          <w:sz w:val="34"/>
        </w:rPr>
        <w:t>Разработка</w:t>
      </w:r>
      <w:r>
        <w:rPr>
          <w:color w:val="FFFFFF"/>
          <w:spacing w:val="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рабочих</w:t>
      </w:r>
      <w:r>
        <w:rPr>
          <w:color w:val="FFFFFF"/>
          <w:spacing w:val="1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программ.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line="367" w:lineRule="exact"/>
        <w:rPr>
          <w:sz w:val="34"/>
        </w:rPr>
      </w:pPr>
      <w:r>
        <w:rPr>
          <w:color w:val="FFFFFF"/>
          <w:w w:val="80"/>
          <w:sz w:val="34"/>
        </w:rPr>
        <w:t>Выбор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учебников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3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учебно-методической</w:t>
      </w:r>
      <w:r>
        <w:rPr>
          <w:color w:val="FFFFFF"/>
          <w:spacing w:val="1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литературы</w:t>
      </w:r>
    </w:p>
    <w:p>
      <w:pPr>
        <w:pStyle w:val="12"/>
        <w:spacing w:line="367" w:lineRule="exact"/>
        <w:ind w:left="816"/>
      </w:pPr>
      <w:r>
        <w:rPr>
          <w:color w:val="FFFFFF"/>
          <w:w w:val="80"/>
        </w:rPr>
        <w:t>в</w:t>
      </w:r>
      <w:r>
        <w:rPr>
          <w:color w:val="FFFFFF"/>
          <w:spacing w:val="26"/>
          <w:w w:val="80"/>
        </w:rPr>
        <w:t xml:space="preserve"> </w:t>
      </w:r>
      <w:r>
        <w:rPr>
          <w:color w:val="FFFFFF"/>
          <w:w w:val="80"/>
        </w:rPr>
        <w:t>соответствии</w:t>
      </w:r>
      <w:r>
        <w:rPr>
          <w:color w:val="FFFFFF"/>
          <w:spacing w:val="19"/>
          <w:w w:val="80"/>
        </w:rPr>
        <w:t xml:space="preserve"> </w:t>
      </w:r>
      <w:r>
        <w:rPr>
          <w:color w:val="FFFFFF"/>
          <w:w w:val="80"/>
        </w:rPr>
        <w:t>с</w:t>
      </w:r>
      <w:r>
        <w:rPr>
          <w:color w:val="FFFFFF"/>
          <w:spacing w:val="27"/>
          <w:w w:val="80"/>
        </w:rPr>
        <w:t xml:space="preserve"> </w:t>
      </w:r>
      <w:r>
        <w:rPr>
          <w:color w:val="FFFFFF"/>
          <w:w w:val="80"/>
        </w:rPr>
        <w:t>требованиями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обновленных</w:t>
      </w:r>
      <w:r>
        <w:rPr>
          <w:color w:val="FFFFFF"/>
          <w:spacing w:val="23"/>
          <w:w w:val="80"/>
        </w:rPr>
        <w:t xml:space="preserve"> </w:t>
      </w:r>
      <w:r>
        <w:rPr>
          <w:color w:val="FFFFFF"/>
          <w:w w:val="80"/>
        </w:rPr>
        <w:t>ФГОС</w:t>
      </w:r>
      <w:r>
        <w:rPr>
          <w:color w:val="FFFFFF"/>
          <w:spacing w:val="28"/>
          <w:w w:val="80"/>
        </w:rPr>
        <w:t xml:space="preserve"> </w:t>
      </w:r>
      <w:r>
        <w:rPr>
          <w:color w:val="FFFFFF"/>
          <w:w w:val="80"/>
        </w:rPr>
        <w:t>НОО,</w:t>
      </w:r>
      <w:r>
        <w:rPr>
          <w:color w:val="FFFFFF"/>
          <w:spacing w:val="21"/>
          <w:w w:val="80"/>
        </w:rPr>
        <w:t xml:space="preserve"> </w:t>
      </w:r>
      <w:r>
        <w:rPr>
          <w:color w:val="FFFFFF"/>
          <w:w w:val="80"/>
        </w:rPr>
        <w:t>ООО</w:t>
      </w:r>
    </w:p>
    <w:p>
      <w:pPr>
        <w:pStyle w:val="12"/>
        <w:spacing w:line="368" w:lineRule="exact"/>
        <w:ind w:left="816"/>
      </w:pPr>
      <w:r>
        <w:rPr>
          <w:color w:val="FFFFFF"/>
          <w:w w:val="80"/>
        </w:rPr>
        <w:t>и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СОО.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line="368" w:lineRule="exact"/>
        <w:rPr>
          <w:sz w:val="34"/>
        </w:rPr>
      </w:pPr>
      <w:r>
        <w:rPr>
          <w:color w:val="FFFFFF"/>
          <w:w w:val="80"/>
          <w:sz w:val="34"/>
        </w:rPr>
        <w:t>Составление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корректировка</w:t>
      </w:r>
      <w:r>
        <w:rPr>
          <w:color w:val="FFFFFF"/>
          <w:spacing w:val="1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поурочного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планирования.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line="367" w:lineRule="exact"/>
        <w:rPr>
          <w:sz w:val="34"/>
        </w:rPr>
      </w:pPr>
      <w:r>
        <w:rPr>
          <w:color w:val="FFFFFF"/>
          <w:w w:val="80"/>
          <w:sz w:val="34"/>
        </w:rPr>
        <w:t>Формирование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индивидуального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учебного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плана.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line="367" w:lineRule="exact"/>
        <w:rPr>
          <w:sz w:val="34"/>
        </w:rPr>
      </w:pPr>
      <w:r>
        <w:rPr>
          <w:color w:val="FFFFFF"/>
          <w:w w:val="80"/>
          <w:sz w:val="34"/>
        </w:rPr>
        <w:t>Знание</w:t>
      </w:r>
      <w:r>
        <w:rPr>
          <w:color w:val="FFFFFF"/>
          <w:spacing w:val="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типологии уроков</w:t>
      </w:r>
      <w:r>
        <w:rPr>
          <w:color w:val="FFFFFF"/>
          <w:spacing w:val="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по</w:t>
      </w:r>
      <w:r>
        <w:rPr>
          <w:color w:val="FFFFFF"/>
          <w:spacing w:val="1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ФГОС.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line="367" w:lineRule="exact"/>
        <w:rPr>
          <w:sz w:val="34"/>
        </w:rPr>
      </w:pPr>
      <w:r>
        <w:rPr>
          <w:color w:val="FFFFFF"/>
          <w:w w:val="80"/>
          <w:sz w:val="34"/>
        </w:rPr>
        <w:t>Структура</w:t>
      </w:r>
      <w:r>
        <w:rPr>
          <w:color w:val="FFFFFF"/>
          <w:spacing w:val="1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урока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</w:t>
      </w:r>
      <w:r>
        <w:rPr>
          <w:color w:val="FFFFFF"/>
          <w:spacing w:val="1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соответствии</w:t>
      </w:r>
      <w:r>
        <w:rPr>
          <w:color w:val="FFFFFF"/>
          <w:spacing w:val="1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</w:t>
      </w:r>
      <w:r>
        <w:rPr>
          <w:color w:val="FFFFFF"/>
          <w:spacing w:val="1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типологией.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line="367" w:lineRule="exact"/>
        <w:rPr>
          <w:sz w:val="34"/>
        </w:rPr>
      </w:pPr>
      <w:r>
        <w:rPr>
          <w:color w:val="FFFFFF"/>
          <w:w w:val="80"/>
          <w:sz w:val="34"/>
        </w:rPr>
        <w:t>Применение</w:t>
      </w:r>
      <w:r>
        <w:rPr>
          <w:color w:val="FFFFFF"/>
          <w:spacing w:val="2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современных</w:t>
      </w:r>
      <w:r>
        <w:rPr>
          <w:color w:val="FFFFFF"/>
          <w:spacing w:val="3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образовательных</w:t>
      </w:r>
      <w:r>
        <w:rPr>
          <w:color w:val="FFFFFF"/>
          <w:spacing w:val="2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технологий</w:t>
      </w:r>
      <w:r>
        <w:rPr>
          <w:color w:val="FFFFFF"/>
          <w:spacing w:val="2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при</w:t>
      </w:r>
    </w:p>
    <w:p>
      <w:pPr>
        <w:pStyle w:val="12"/>
        <w:spacing w:line="367" w:lineRule="exact"/>
        <w:ind w:left="816"/>
      </w:pPr>
      <w:r>
        <w:rPr>
          <w:color w:val="FFFFFF"/>
          <w:w w:val="80"/>
        </w:rPr>
        <w:t>реализации</w:t>
      </w:r>
      <w:r>
        <w:rPr>
          <w:color w:val="FFFFFF"/>
          <w:spacing w:val="2"/>
          <w:w w:val="80"/>
        </w:rPr>
        <w:t xml:space="preserve"> </w:t>
      </w:r>
      <w:r>
        <w:rPr>
          <w:color w:val="FFFFFF"/>
          <w:w w:val="80"/>
        </w:rPr>
        <w:t>ФГОС.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before="7" w:line="228" w:lineRule="auto"/>
        <w:ind w:right="338"/>
        <w:rPr>
          <w:sz w:val="34"/>
        </w:rPr>
      </w:pPr>
      <w:r>
        <w:rPr>
          <w:color w:val="FFFFFF"/>
          <w:w w:val="80"/>
          <w:sz w:val="34"/>
        </w:rPr>
        <w:t>Использование</w:t>
      </w:r>
      <w:r>
        <w:rPr>
          <w:color w:val="FFFFFF"/>
          <w:spacing w:val="2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разнообразных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форм</w:t>
      </w:r>
      <w:r>
        <w:rPr>
          <w:color w:val="FFFFFF"/>
          <w:spacing w:val="2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организации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работы</w:t>
      </w:r>
      <w:r>
        <w:rPr>
          <w:color w:val="FFFFFF"/>
          <w:spacing w:val="2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на</w:t>
      </w:r>
      <w:r>
        <w:rPr>
          <w:color w:val="FFFFFF"/>
          <w:spacing w:val="-69"/>
          <w:w w:val="80"/>
          <w:sz w:val="34"/>
        </w:rPr>
        <w:t xml:space="preserve"> </w:t>
      </w:r>
      <w:r>
        <w:rPr>
          <w:color w:val="FFFFFF"/>
          <w:w w:val="90"/>
          <w:sz w:val="34"/>
        </w:rPr>
        <w:t>уроке.</w:t>
      </w:r>
    </w:p>
    <w:p>
      <w:pPr>
        <w:pStyle w:val="14"/>
        <w:numPr>
          <w:ilvl w:val="0"/>
          <w:numId w:val="19"/>
        </w:numPr>
        <w:tabs>
          <w:tab w:val="left" w:pos="815"/>
          <w:tab w:val="left" w:pos="816"/>
        </w:tabs>
        <w:spacing w:line="364" w:lineRule="exact"/>
        <w:rPr>
          <w:sz w:val="34"/>
        </w:rPr>
      </w:pPr>
      <w:r>
        <w:rPr>
          <w:color w:val="FFFFFF"/>
          <w:w w:val="80"/>
          <w:sz w:val="34"/>
        </w:rPr>
        <w:t>Составление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плана-конспекта,</w:t>
      </w:r>
      <w:r>
        <w:rPr>
          <w:color w:val="FFFFFF"/>
          <w:spacing w:val="1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технологической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карты</w:t>
      </w:r>
      <w:r>
        <w:rPr>
          <w:color w:val="FFFFFF"/>
          <w:spacing w:val="2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урока.</w:t>
      </w:r>
    </w:p>
    <w:p>
      <w:pPr>
        <w:pStyle w:val="14"/>
        <w:numPr>
          <w:ilvl w:val="0"/>
          <w:numId w:val="19"/>
        </w:numPr>
        <w:tabs>
          <w:tab w:val="left" w:pos="816"/>
        </w:tabs>
        <w:spacing w:before="7" w:line="228" w:lineRule="auto"/>
        <w:ind w:right="716"/>
        <w:rPr>
          <w:sz w:val="34"/>
        </w:rPr>
      </w:pPr>
      <w:r>
        <w:rPr>
          <w:color w:val="FFFFFF"/>
          <w:w w:val="80"/>
          <w:sz w:val="34"/>
        </w:rPr>
        <w:t>Создание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условий</w:t>
      </w:r>
      <w:r>
        <w:rPr>
          <w:color w:val="FFFFFF"/>
          <w:spacing w:val="2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для</w:t>
      </w:r>
      <w:r>
        <w:rPr>
          <w:color w:val="FFFFFF"/>
          <w:spacing w:val="2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достижения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всеми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обучающимися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запланированных</w:t>
      </w:r>
      <w:r>
        <w:rPr>
          <w:color w:val="FFFFFF"/>
          <w:spacing w:val="3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результатов</w:t>
      </w:r>
      <w:r>
        <w:rPr>
          <w:color w:val="FFFFFF"/>
          <w:spacing w:val="3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освоения</w:t>
      </w:r>
      <w:r>
        <w:rPr>
          <w:color w:val="FFFFFF"/>
          <w:spacing w:val="3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образовательной</w:t>
      </w:r>
      <w:r>
        <w:rPr>
          <w:color w:val="FFFFFF"/>
          <w:spacing w:val="-70"/>
          <w:w w:val="80"/>
          <w:sz w:val="34"/>
        </w:rPr>
        <w:t xml:space="preserve"> </w:t>
      </w:r>
      <w:r>
        <w:rPr>
          <w:color w:val="FFFFFF"/>
          <w:w w:val="90"/>
          <w:sz w:val="34"/>
        </w:rPr>
        <w:t>программы.</w:t>
      </w:r>
    </w:p>
    <w:p>
      <w:pPr>
        <w:pStyle w:val="14"/>
        <w:numPr>
          <w:ilvl w:val="0"/>
          <w:numId w:val="19"/>
        </w:numPr>
        <w:tabs>
          <w:tab w:val="left" w:pos="816"/>
        </w:tabs>
        <w:spacing w:line="366" w:lineRule="exact"/>
        <w:rPr>
          <w:sz w:val="34"/>
        </w:rPr>
      </w:pPr>
      <w:r>
        <w:rPr>
          <w:color w:val="FFFFFF"/>
          <w:w w:val="80"/>
          <w:sz w:val="34"/>
        </w:rPr>
        <w:t>Методы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2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приемы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мотивации</w:t>
      </w:r>
      <w:r>
        <w:rPr>
          <w:color w:val="FFFFFF"/>
          <w:spacing w:val="1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обучающихся.</w:t>
      </w:r>
    </w:p>
    <w:p>
      <w:pPr>
        <w:pStyle w:val="14"/>
        <w:numPr>
          <w:ilvl w:val="0"/>
          <w:numId w:val="19"/>
        </w:numPr>
        <w:tabs>
          <w:tab w:val="left" w:pos="816"/>
        </w:tabs>
        <w:spacing w:line="367" w:lineRule="exact"/>
        <w:rPr>
          <w:sz w:val="34"/>
        </w:rPr>
      </w:pPr>
      <w:r>
        <w:rPr>
          <w:color w:val="FFFFFF"/>
          <w:w w:val="80"/>
          <w:sz w:val="34"/>
        </w:rPr>
        <w:t>Формирование</w:t>
      </w:r>
      <w:r>
        <w:rPr>
          <w:color w:val="FFFFFF"/>
          <w:spacing w:val="2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универсальных</w:t>
      </w:r>
      <w:r>
        <w:rPr>
          <w:color w:val="FFFFFF"/>
          <w:spacing w:val="2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учебных</w:t>
      </w:r>
      <w:r>
        <w:rPr>
          <w:color w:val="FFFFFF"/>
          <w:spacing w:val="2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действий</w:t>
      </w:r>
    </w:p>
    <w:p>
      <w:pPr>
        <w:pStyle w:val="14"/>
        <w:numPr>
          <w:ilvl w:val="0"/>
          <w:numId w:val="19"/>
        </w:numPr>
        <w:tabs>
          <w:tab w:val="left" w:pos="816"/>
        </w:tabs>
        <w:spacing w:line="367" w:lineRule="exact"/>
        <w:rPr>
          <w:sz w:val="34"/>
        </w:rPr>
      </w:pPr>
      <w:r>
        <w:rPr>
          <w:color w:val="FFFFFF"/>
          <w:w w:val="80"/>
          <w:sz w:val="34"/>
        </w:rPr>
        <w:t>Формирование</w:t>
      </w:r>
      <w:r>
        <w:rPr>
          <w:color w:val="FFFFFF"/>
          <w:spacing w:val="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навыков</w:t>
      </w:r>
      <w:r>
        <w:rPr>
          <w:color w:val="FFFFFF"/>
          <w:spacing w:val="1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самооценки</w:t>
      </w:r>
      <w:r>
        <w:rPr>
          <w:color w:val="FFFFFF"/>
          <w:spacing w:val="1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1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рефлексии</w:t>
      </w:r>
      <w:r>
        <w:rPr>
          <w:color w:val="FFFFFF"/>
          <w:spacing w:val="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</w:t>
      </w:r>
    </w:p>
    <w:p>
      <w:pPr>
        <w:pStyle w:val="12"/>
        <w:spacing w:line="376" w:lineRule="exact"/>
        <w:ind w:left="816"/>
      </w:pPr>
      <w:r>
        <w:rPr>
          <w:color w:val="FFFFFF"/>
          <w:w w:val="90"/>
        </w:rPr>
        <w:t>обучающихся.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before="105" w:line="376" w:lineRule="exact"/>
        <w:ind w:hanging="541"/>
        <w:rPr>
          <w:sz w:val="34"/>
        </w:rPr>
      </w:pPr>
      <w:r>
        <w:rPr>
          <w:color w:val="FFFFFF"/>
          <w:spacing w:val="-1"/>
          <w:w w:val="82"/>
          <w:sz w:val="34"/>
        </w:rPr>
        <w:br w:type="column"/>
      </w:r>
      <w:r>
        <w:rPr>
          <w:color w:val="FFFFFF"/>
          <w:w w:val="80"/>
          <w:sz w:val="34"/>
        </w:rPr>
        <w:t>Обеспечение</w:t>
      </w:r>
      <w:r>
        <w:rPr>
          <w:color w:val="FFFFFF"/>
          <w:spacing w:val="1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охраны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жизни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2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здоровья</w:t>
      </w:r>
      <w:r>
        <w:rPr>
          <w:color w:val="FFFFFF"/>
          <w:spacing w:val="1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обучающихся.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before="7" w:line="228" w:lineRule="auto"/>
        <w:ind w:right="580" w:hanging="541"/>
        <w:rPr>
          <w:sz w:val="34"/>
        </w:rPr>
      </w:pPr>
      <w:r>
        <w:rPr>
          <w:color w:val="FFFFFF"/>
          <w:w w:val="80"/>
          <w:sz w:val="34"/>
        </w:rPr>
        <w:t>Применение</w:t>
      </w:r>
      <w:r>
        <w:rPr>
          <w:color w:val="FFFFFF"/>
          <w:spacing w:val="2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специальных</w:t>
      </w:r>
      <w:r>
        <w:rPr>
          <w:color w:val="FFFFFF"/>
          <w:spacing w:val="2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педагогических</w:t>
      </w:r>
      <w:r>
        <w:rPr>
          <w:color w:val="FFFFFF"/>
          <w:spacing w:val="2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подходов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3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методов</w:t>
      </w:r>
      <w:r>
        <w:rPr>
          <w:color w:val="FFFFFF"/>
          <w:spacing w:val="-6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обучения</w:t>
      </w:r>
      <w:r>
        <w:rPr>
          <w:color w:val="FFFFFF"/>
          <w:spacing w:val="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воспитания</w:t>
      </w:r>
      <w:r>
        <w:rPr>
          <w:color w:val="FFFFFF"/>
          <w:spacing w:val="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обучающихся</w:t>
      </w:r>
      <w:r>
        <w:rPr>
          <w:color w:val="FFFFFF"/>
          <w:spacing w:val="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</w:t>
      </w:r>
      <w:r>
        <w:rPr>
          <w:color w:val="FFFFFF"/>
          <w:spacing w:val="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ОВЗ.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line="364" w:lineRule="exact"/>
        <w:ind w:hanging="541"/>
        <w:rPr>
          <w:sz w:val="34"/>
        </w:rPr>
      </w:pPr>
      <w:r>
        <w:rPr>
          <w:color w:val="FFFFFF"/>
          <w:w w:val="80"/>
          <w:sz w:val="34"/>
        </w:rPr>
        <w:t>Разработка</w:t>
      </w:r>
      <w:r>
        <w:rPr>
          <w:color w:val="FFFFFF"/>
          <w:spacing w:val="1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2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реализация</w:t>
      </w:r>
      <w:r>
        <w:rPr>
          <w:color w:val="FFFFFF"/>
          <w:spacing w:val="1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АООП</w:t>
      </w:r>
      <w:r>
        <w:rPr>
          <w:color w:val="FFFFFF"/>
          <w:spacing w:val="1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для</w:t>
      </w:r>
      <w:r>
        <w:rPr>
          <w:color w:val="FFFFFF"/>
          <w:spacing w:val="1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обучающихся</w:t>
      </w:r>
      <w:r>
        <w:rPr>
          <w:color w:val="FFFFFF"/>
          <w:spacing w:val="1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</w:t>
      </w:r>
      <w:r>
        <w:rPr>
          <w:color w:val="FFFFFF"/>
          <w:spacing w:val="2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ОВЗ</w:t>
      </w:r>
    </w:p>
    <w:p>
      <w:pPr>
        <w:pStyle w:val="12"/>
        <w:spacing w:line="368" w:lineRule="exact"/>
        <w:ind w:left="816"/>
      </w:pPr>
      <w:r>
        <w:rPr>
          <w:color w:val="FFFFFF"/>
          <w:w w:val="80"/>
        </w:rPr>
        <w:t>(в</w:t>
      </w:r>
      <w:r>
        <w:rPr>
          <w:color w:val="FFFFFF"/>
          <w:spacing w:val="10"/>
          <w:w w:val="80"/>
        </w:rPr>
        <w:t xml:space="preserve"> </w:t>
      </w:r>
      <w:r>
        <w:rPr>
          <w:color w:val="FFFFFF"/>
          <w:w w:val="80"/>
        </w:rPr>
        <w:t>соответствии</w:t>
      </w:r>
      <w:r>
        <w:rPr>
          <w:color w:val="FFFFFF"/>
          <w:spacing w:val="4"/>
          <w:w w:val="80"/>
        </w:rPr>
        <w:t xml:space="preserve"> </w:t>
      </w:r>
      <w:r>
        <w:rPr>
          <w:color w:val="FFFFFF"/>
          <w:w w:val="80"/>
        </w:rPr>
        <w:t>с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ФГОС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ОВЗ).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before="7" w:line="228" w:lineRule="auto"/>
        <w:ind w:right="365" w:hanging="541"/>
        <w:rPr>
          <w:sz w:val="34"/>
        </w:rPr>
      </w:pPr>
      <w:r>
        <w:rPr>
          <w:color w:val="FFFFFF"/>
          <w:w w:val="80"/>
          <w:sz w:val="34"/>
        </w:rPr>
        <w:t>Организация</w:t>
      </w:r>
      <w:r>
        <w:rPr>
          <w:color w:val="FFFFFF"/>
          <w:spacing w:val="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1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сопровождение</w:t>
      </w:r>
      <w:r>
        <w:rPr>
          <w:color w:val="FFFFFF"/>
          <w:spacing w:val="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учебно-исследовательской</w:t>
      </w:r>
      <w:r>
        <w:rPr>
          <w:color w:val="FFFFFF"/>
          <w:spacing w:val="1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проектной</w:t>
      </w:r>
      <w:r>
        <w:rPr>
          <w:color w:val="FFFFFF"/>
          <w:spacing w:val="2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деятельности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обучающихся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(в</w:t>
      </w:r>
      <w:r>
        <w:rPr>
          <w:color w:val="FFFFFF"/>
          <w:spacing w:val="2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том</w:t>
      </w:r>
      <w:r>
        <w:rPr>
          <w:color w:val="FFFFFF"/>
          <w:spacing w:val="2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числе</w:t>
      </w:r>
      <w:r>
        <w:rPr>
          <w:color w:val="FFFFFF"/>
          <w:spacing w:val="2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выполнение</w:t>
      </w:r>
      <w:r>
        <w:rPr>
          <w:color w:val="FFFFFF"/>
          <w:spacing w:val="-7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индивидуального</w:t>
      </w:r>
      <w:r>
        <w:rPr>
          <w:color w:val="FFFFFF"/>
          <w:spacing w:val="-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проекта).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line="365" w:lineRule="exact"/>
        <w:ind w:hanging="541"/>
        <w:rPr>
          <w:sz w:val="34"/>
        </w:rPr>
      </w:pPr>
      <w:r>
        <w:rPr>
          <w:color w:val="FFFFFF"/>
          <w:w w:val="80"/>
          <w:sz w:val="34"/>
        </w:rPr>
        <w:t>Проведение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диагностики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уровня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достижения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планируемых</w:t>
      </w:r>
    </w:p>
    <w:p>
      <w:pPr>
        <w:pStyle w:val="12"/>
        <w:spacing w:line="367" w:lineRule="exact"/>
        <w:ind w:left="816"/>
      </w:pPr>
      <w:r>
        <w:rPr>
          <w:color w:val="FFFFFF"/>
          <w:w w:val="80"/>
        </w:rPr>
        <w:t>результатов</w:t>
      </w:r>
      <w:r>
        <w:rPr>
          <w:color w:val="FFFFFF"/>
          <w:spacing w:val="20"/>
          <w:w w:val="80"/>
        </w:rPr>
        <w:t xml:space="preserve"> </w:t>
      </w:r>
      <w:r>
        <w:rPr>
          <w:color w:val="FFFFFF"/>
          <w:w w:val="80"/>
        </w:rPr>
        <w:t>освоения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ООП.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line="367" w:lineRule="exact"/>
        <w:ind w:hanging="541"/>
        <w:rPr>
          <w:sz w:val="34"/>
        </w:rPr>
      </w:pPr>
      <w:r>
        <w:rPr>
          <w:color w:val="FFFFFF"/>
          <w:w w:val="80"/>
          <w:sz w:val="34"/>
        </w:rPr>
        <w:t>Оценка</w:t>
      </w:r>
      <w:r>
        <w:rPr>
          <w:color w:val="FFFFFF"/>
          <w:spacing w:val="2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уровня</w:t>
      </w:r>
      <w:r>
        <w:rPr>
          <w:color w:val="FFFFFF"/>
          <w:spacing w:val="2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достижения</w:t>
      </w:r>
      <w:r>
        <w:rPr>
          <w:color w:val="FFFFFF"/>
          <w:spacing w:val="2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обучающимися</w:t>
      </w:r>
      <w:r>
        <w:rPr>
          <w:color w:val="FFFFFF"/>
          <w:spacing w:val="2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предметных,</w:t>
      </w:r>
    </w:p>
    <w:p>
      <w:pPr>
        <w:pStyle w:val="12"/>
        <w:spacing w:line="367" w:lineRule="exact"/>
        <w:ind w:left="816"/>
      </w:pPr>
      <w:r>
        <w:rPr>
          <w:color w:val="FFFFFF"/>
          <w:w w:val="80"/>
        </w:rPr>
        <w:t>метапредметных,</w:t>
      </w:r>
      <w:r>
        <w:rPr>
          <w:color w:val="FFFFFF"/>
          <w:spacing w:val="31"/>
          <w:w w:val="80"/>
        </w:rPr>
        <w:t xml:space="preserve"> </w:t>
      </w:r>
      <w:r>
        <w:rPr>
          <w:color w:val="FFFFFF"/>
          <w:w w:val="80"/>
        </w:rPr>
        <w:t>личностных</w:t>
      </w:r>
      <w:r>
        <w:rPr>
          <w:color w:val="FFFFFF"/>
          <w:spacing w:val="36"/>
          <w:w w:val="80"/>
        </w:rPr>
        <w:t xml:space="preserve"> </w:t>
      </w:r>
      <w:r>
        <w:rPr>
          <w:color w:val="FFFFFF"/>
          <w:w w:val="80"/>
        </w:rPr>
        <w:t>результатов</w:t>
      </w:r>
      <w:r>
        <w:rPr>
          <w:color w:val="FFFFFF"/>
          <w:spacing w:val="29"/>
          <w:w w:val="80"/>
        </w:rPr>
        <w:t xml:space="preserve"> </w:t>
      </w:r>
      <w:r>
        <w:rPr>
          <w:color w:val="FFFFFF"/>
          <w:w w:val="80"/>
        </w:rPr>
        <w:t>освоения</w:t>
      </w:r>
      <w:r>
        <w:rPr>
          <w:color w:val="FFFFFF"/>
          <w:spacing w:val="27"/>
          <w:w w:val="80"/>
        </w:rPr>
        <w:t xml:space="preserve"> </w:t>
      </w:r>
      <w:r>
        <w:rPr>
          <w:color w:val="FFFFFF"/>
          <w:w w:val="80"/>
        </w:rPr>
        <w:t>ООП.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line="367" w:lineRule="exact"/>
        <w:ind w:hanging="541"/>
        <w:rPr>
          <w:sz w:val="34"/>
        </w:rPr>
      </w:pPr>
      <w:r>
        <w:rPr>
          <w:color w:val="FFFFFF"/>
          <w:w w:val="80"/>
          <w:sz w:val="34"/>
        </w:rPr>
        <w:t>Оценка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динамики</w:t>
      </w:r>
      <w:r>
        <w:rPr>
          <w:color w:val="FFFFFF"/>
          <w:spacing w:val="2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индивидуальных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достижений</w:t>
      </w:r>
      <w:r>
        <w:rPr>
          <w:color w:val="FFFFFF"/>
          <w:spacing w:val="2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обучающихся.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line="367" w:lineRule="exact"/>
        <w:ind w:hanging="541"/>
        <w:rPr>
          <w:sz w:val="34"/>
        </w:rPr>
      </w:pPr>
      <w:r>
        <w:rPr>
          <w:color w:val="FFFFFF"/>
          <w:w w:val="80"/>
          <w:sz w:val="34"/>
        </w:rPr>
        <w:t>Инструментарий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по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оценке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достижения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планируемых</w:t>
      </w:r>
    </w:p>
    <w:p>
      <w:pPr>
        <w:pStyle w:val="12"/>
        <w:spacing w:line="367" w:lineRule="exact"/>
        <w:ind w:left="816"/>
      </w:pPr>
      <w:r>
        <w:rPr>
          <w:color w:val="FFFFFF"/>
          <w:w w:val="90"/>
        </w:rPr>
        <w:t>результатов.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line="367" w:lineRule="exact"/>
        <w:ind w:hanging="541"/>
        <w:rPr>
          <w:sz w:val="34"/>
        </w:rPr>
      </w:pPr>
      <w:r>
        <w:rPr>
          <w:color w:val="FFFFFF"/>
          <w:w w:val="80"/>
          <w:sz w:val="34"/>
        </w:rPr>
        <w:t>Банк</w:t>
      </w:r>
      <w:r>
        <w:rPr>
          <w:color w:val="FFFFFF"/>
          <w:spacing w:val="2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оценочных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процедур.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line="367" w:lineRule="exact"/>
        <w:ind w:hanging="541"/>
        <w:rPr>
          <w:sz w:val="34"/>
        </w:rPr>
      </w:pPr>
      <w:r>
        <w:rPr>
          <w:color w:val="FFFFFF"/>
          <w:w w:val="80"/>
          <w:sz w:val="34"/>
        </w:rPr>
        <w:t>Внутренняя</w:t>
      </w:r>
      <w:r>
        <w:rPr>
          <w:color w:val="FFFFFF"/>
          <w:spacing w:val="1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внешняя</w:t>
      </w:r>
      <w:r>
        <w:rPr>
          <w:color w:val="FFFFFF"/>
          <w:spacing w:val="1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оценки</w:t>
      </w:r>
      <w:r>
        <w:rPr>
          <w:color w:val="FFFFFF"/>
          <w:spacing w:val="1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качества</w:t>
      </w:r>
      <w:r>
        <w:rPr>
          <w:color w:val="FFFFFF"/>
          <w:spacing w:val="1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образования.</w:t>
      </w:r>
    </w:p>
    <w:p>
      <w:pPr>
        <w:pStyle w:val="14"/>
        <w:numPr>
          <w:ilvl w:val="0"/>
          <w:numId w:val="19"/>
        </w:numPr>
        <w:tabs>
          <w:tab w:val="left" w:pos="817"/>
        </w:tabs>
        <w:spacing w:before="7" w:line="228" w:lineRule="auto"/>
        <w:ind w:right="1525" w:hanging="541"/>
        <w:rPr>
          <w:sz w:val="34"/>
        </w:rPr>
      </w:pPr>
      <w:r>
        <w:rPr>
          <w:color w:val="FFFFFF"/>
          <w:w w:val="80"/>
          <w:sz w:val="34"/>
        </w:rPr>
        <w:t>Организация</w:t>
      </w:r>
      <w:r>
        <w:rPr>
          <w:color w:val="FFFFFF"/>
          <w:spacing w:val="1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индивидуальной</w:t>
      </w:r>
      <w:r>
        <w:rPr>
          <w:color w:val="FFFFFF"/>
          <w:spacing w:val="1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работы</w:t>
      </w:r>
      <w:r>
        <w:rPr>
          <w:color w:val="FFFFFF"/>
          <w:spacing w:val="1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</w:t>
      </w:r>
      <w:r>
        <w:rPr>
          <w:color w:val="FFFFFF"/>
          <w:spacing w:val="2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одаренными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обучающимися</w:t>
      </w:r>
      <w:r>
        <w:rPr>
          <w:color w:val="FFFFFF"/>
          <w:spacing w:val="2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3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обучающимися,</w:t>
      </w:r>
      <w:r>
        <w:rPr>
          <w:color w:val="FFFFFF"/>
          <w:spacing w:val="2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имеющими</w:t>
      </w:r>
      <w:r>
        <w:rPr>
          <w:color w:val="FFFFFF"/>
          <w:spacing w:val="2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трудности</w:t>
      </w:r>
    </w:p>
    <w:p>
      <w:pPr>
        <w:pStyle w:val="12"/>
        <w:tabs>
          <w:tab w:val="right" w:pos="8995"/>
        </w:tabs>
        <w:spacing w:line="372" w:lineRule="exact"/>
        <w:ind w:left="816"/>
      </w:pPr>
      <w:r>
        <w:rPr>
          <w:color w:val="FFFFFF"/>
          <w:w w:val="95"/>
        </w:rPr>
        <w:t>в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обучении</w:t>
      </w:r>
      <w:r>
        <w:rPr>
          <w:rFonts w:ascii="Times New Roman" w:hAnsi="Times New Roman"/>
          <w:color w:val="FFFFFF"/>
          <w:w w:val="95"/>
        </w:rPr>
        <w:tab/>
      </w:r>
      <w:r>
        <w:rPr>
          <w:color w:val="FFFFFF"/>
          <w:w w:val="95"/>
          <w:vertAlign w:val="subscript"/>
        </w:rPr>
        <w:t>21</w:t>
      </w:r>
    </w:p>
    <w:p>
      <w:pPr>
        <w:spacing w:line="372" w:lineRule="exact"/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9179" w:space="402"/>
            <w:col w:w="9619"/>
          </w:cols>
        </w:sectPr>
      </w:pPr>
    </w:p>
    <w:p>
      <w:pPr>
        <w:pStyle w:val="3"/>
      </w:pPr>
      <w:r>
        <w:rPr>
          <w:color w:val="1B3181"/>
          <w:w w:val="80"/>
        </w:rPr>
        <w:t>ВНЕДРЕНИЕ</w:t>
      </w:r>
      <w:r>
        <w:rPr>
          <w:color w:val="1B3181"/>
          <w:spacing w:val="86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81"/>
          <w:w w:val="80"/>
        </w:rPr>
        <w:t xml:space="preserve"> </w:t>
      </w:r>
      <w:r>
        <w:rPr>
          <w:color w:val="1B3181"/>
          <w:w w:val="80"/>
        </w:rPr>
        <w:t>ФГОС:</w:t>
      </w:r>
      <w:r>
        <w:rPr>
          <w:color w:val="1B3181"/>
          <w:spacing w:val="99"/>
          <w:w w:val="80"/>
        </w:rPr>
        <w:t xml:space="preserve"> </w:t>
      </w:r>
      <w:r>
        <w:rPr>
          <w:color w:val="1B3181"/>
          <w:w w:val="80"/>
        </w:rPr>
        <w:t>ЭКСПЕРТИЗА</w:t>
      </w:r>
    </w:p>
    <w:p>
      <w:pPr>
        <w:spacing w:before="38"/>
        <w:ind w:left="276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КАЧЕСТВА</w:t>
      </w:r>
      <w:r>
        <w:rPr>
          <w:rFonts w:ascii="Arial" w:hAnsi="Arial"/>
          <w:b/>
          <w:color w:val="1B3181"/>
          <w:spacing w:val="68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ОЦЕНОЧНЫХ</w:t>
      </w:r>
      <w:r>
        <w:rPr>
          <w:rFonts w:ascii="Arial" w:hAnsi="Arial"/>
          <w:b/>
          <w:color w:val="1B3181"/>
          <w:spacing w:val="70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МАТЕРИАЛОВ</w:t>
      </w:r>
      <w:r>
        <w:rPr>
          <w:rFonts w:ascii="Arial" w:hAnsi="Arial"/>
          <w:b/>
          <w:color w:val="1B3181"/>
          <w:spacing w:val="69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ДЛЯ</w:t>
      </w:r>
      <w:r>
        <w:rPr>
          <w:rFonts w:ascii="Arial" w:hAnsi="Arial"/>
          <w:b/>
          <w:color w:val="1B3181"/>
          <w:spacing w:val="80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ЗАВУЧА</w:t>
      </w:r>
    </w:p>
    <w:p>
      <w:pPr>
        <w:pStyle w:val="12"/>
        <w:spacing w:before="10"/>
        <w:rPr>
          <w:rFonts w:ascii="Arial"/>
          <w:b/>
          <w:sz w:val="21"/>
        </w:rPr>
      </w:pPr>
    </w:p>
    <w:tbl>
      <w:tblPr>
        <w:tblStyle w:val="11"/>
        <w:tblW w:w="0" w:type="auto"/>
        <w:tblInd w:w="413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23"/>
        <w:gridCol w:w="2103"/>
        <w:gridCol w:w="1539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atLeast"/>
        </w:trPr>
        <w:tc>
          <w:tcPr>
            <w:tcW w:w="14823" w:type="dxa"/>
            <w:vMerge w:val="restart"/>
            <w:tcBorders>
              <w:bottom w:val="single" w:color="FFFFFF" w:sz="24" w:space="0"/>
              <w:right w:val="single" w:color="FFFFFF" w:sz="24" w:space="0"/>
            </w:tcBorders>
            <w:shd w:val="clear" w:color="auto" w:fill="4471C4"/>
          </w:tcPr>
          <w:p>
            <w:pPr>
              <w:pStyle w:val="15"/>
              <w:spacing w:before="606"/>
              <w:ind w:left="5259" w:right="6285"/>
              <w:jc w:val="center"/>
              <w:rPr>
                <w:rFonts w:ascii="Arial" w:hAnsi="Arial"/>
                <w:b/>
                <w:sz w:val="38"/>
              </w:rPr>
            </w:pPr>
            <w:r>
              <w:rPr>
                <w:rFonts w:ascii="Arial" w:hAnsi="Arial"/>
                <w:b/>
                <w:color w:val="FFFFFF"/>
                <w:w w:val="80"/>
                <w:sz w:val="38"/>
              </w:rPr>
              <w:t>Предмет</w:t>
            </w:r>
            <w:r>
              <w:rPr>
                <w:rFonts w:ascii="Arial" w:hAnsi="Arial"/>
                <w:b/>
                <w:color w:val="FFFFFF"/>
                <w:spacing w:val="31"/>
                <w:w w:val="80"/>
                <w:sz w:val="3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38"/>
              </w:rPr>
              <w:t>экспертизы</w:t>
            </w:r>
          </w:p>
        </w:tc>
        <w:tc>
          <w:tcPr>
            <w:tcW w:w="3642" w:type="dxa"/>
            <w:gridSpan w:val="2"/>
            <w:tcBorders>
              <w:bottom w:val="single" w:color="FFFFFF" w:sz="24" w:space="0"/>
            </w:tcBorders>
            <w:shd w:val="clear" w:color="auto" w:fill="4471C4"/>
          </w:tcPr>
          <w:p>
            <w:pPr>
              <w:pStyle w:val="15"/>
              <w:spacing w:before="78"/>
              <w:ind w:left="823"/>
              <w:rPr>
                <w:rFonts w:ascii="Arial" w:hAnsi="Arial"/>
                <w:b/>
                <w:sz w:val="38"/>
              </w:rPr>
            </w:pPr>
            <w:r>
              <w:rPr>
                <w:rFonts w:ascii="Arial" w:hAnsi="Arial"/>
                <w:b/>
                <w:color w:val="FFFFFF"/>
                <w:w w:val="90"/>
                <w:sz w:val="38"/>
              </w:rPr>
              <w:t>Фактический</w:t>
            </w:r>
          </w:p>
          <w:p>
            <w:pPr>
              <w:pStyle w:val="15"/>
              <w:spacing w:before="19"/>
              <w:ind w:left="950"/>
              <w:rPr>
                <w:rFonts w:ascii="Arial" w:hAnsi="Arial"/>
                <w:b/>
                <w:sz w:val="38"/>
              </w:rPr>
            </w:pPr>
            <w:r>
              <w:rPr>
                <w:rFonts w:ascii="Arial" w:hAnsi="Arial"/>
                <w:b/>
                <w:color w:val="FFFFFF"/>
                <w:w w:val="90"/>
                <w:sz w:val="38"/>
              </w:rPr>
              <w:t>показатель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4823" w:type="dxa"/>
            <w:vMerge w:val="continue"/>
            <w:tcBorders>
              <w:top w:val="nil"/>
              <w:bottom w:val="single" w:color="FFFFFF" w:sz="24" w:space="0"/>
              <w:right w:val="single" w:color="FFFFFF" w:sz="24" w:space="0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tcBorders>
              <w:top w:val="single" w:color="FFFFFF" w:sz="24" w:space="0"/>
              <w:left w:val="single" w:color="FFFFFF" w:sz="24" w:space="0"/>
            </w:tcBorders>
            <w:shd w:val="clear" w:color="auto" w:fill="CFD4EA"/>
          </w:tcPr>
          <w:p>
            <w:pPr>
              <w:pStyle w:val="15"/>
              <w:spacing w:before="65"/>
              <w:ind w:left="781" w:right="776"/>
              <w:jc w:val="center"/>
              <w:rPr>
                <w:sz w:val="38"/>
              </w:rPr>
            </w:pPr>
            <w:r>
              <w:rPr>
                <w:w w:val="85"/>
                <w:sz w:val="38"/>
              </w:rPr>
              <w:t>ДА</w:t>
            </w:r>
          </w:p>
        </w:tc>
        <w:tc>
          <w:tcPr>
            <w:tcW w:w="1539" w:type="dxa"/>
            <w:tcBorders>
              <w:top w:val="single" w:color="FFFFFF" w:sz="24" w:space="0"/>
            </w:tcBorders>
            <w:shd w:val="clear" w:color="auto" w:fill="CFD4EA"/>
          </w:tcPr>
          <w:p>
            <w:pPr>
              <w:pStyle w:val="15"/>
              <w:spacing w:before="65"/>
              <w:ind w:left="460"/>
              <w:rPr>
                <w:sz w:val="38"/>
              </w:rPr>
            </w:pPr>
            <w:r>
              <w:rPr>
                <w:w w:val="90"/>
                <w:sz w:val="38"/>
              </w:rPr>
              <w:t>НЕТ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4823" w:type="dxa"/>
            <w:tcBorders>
              <w:top w:val="single" w:color="FFFFFF" w:sz="24" w:space="0"/>
            </w:tcBorders>
            <w:shd w:val="clear" w:color="auto" w:fill="E9EBF5"/>
          </w:tcPr>
          <w:p>
            <w:pPr>
              <w:pStyle w:val="15"/>
              <w:spacing w:line="423" w:lineRule="exact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Оценочные</w:t>
            </w:r>
            <w:r>
              <w:rPr>
                <w:spacing w:val="12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материалы</w:t>
            </w:r>
            <w:r>
              <w:rPr>
                <w:spacing w:val="73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разработаны</w:t>
            </w:r>
            <w:r>
              <w:rPr>
                <w:spacing w:val="72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по</w:t>
            </w:r>
            <w:r>
              <w:rPr>
                <w:spacing w:val="72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каждому</w:t>
            </w:r>
            <w:r>
              <w:rPr>
                <w:spacing w:val="72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разделу</w:t>
            </w:r>
            <w:r>
              <w:rPr>
                <w:spacing w:val="72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тематического</w:t>
            </w:r>
            <w:r>
              <w:rPr>
                <w:spacing w:val="73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планирования</w:t>
            </w:r>
            <w:r>
              <w:rPr>
                <w:spacing w:val="75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рабочей</w:t>
            </w:r>
          </w:p>
          <w:p>
            <w:pPr>
              <w:pStyle w:val="15"/>
              <w:spacing w:before="26" w:line="403" w:lineRule="exact"/>
              <w:ind w:left="108"/>
              <w:rPr>
                <w:sz w:val="38"/>
              </w:rPr>
            </w:pPr>
            <w:r>
              <w:rPr>
                <w:w w:val="90"/>
                <w:sz w:val="38"/>
              </w:rPr>
              <w:t>программы</w:t>
            </w:r>
          </w:p>
        </w:tc>
        <w:tc>
          <w:tcPr>
            <w:tcW w:w="2103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4823" w:type="dxa"/>
            <w:shd w:val="clear" w:color="auto" w:fill="CFD4EA"/>
          </w:tcPr>
          <w:p>
            <w:pPr>
              <w:pStyle w:val="15"/>
              <w:spacing w:before="13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Оценочные</w:t>
            </w:r>
            <w:r>
              <w:rPr>
                <w:spacing w:val="18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материалы</w:t>
            </w:r>
            <w:r>
              <w:rPr>
                <w:spacing w:val="2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содержат</w:t>
            </w:r>
            <w:r>
              <w:rPr>
                <w:spacing w:val="19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пояснительную</w:t>
            </w:r>
            <w:r>
              <w:rPr>
                <w:spacing w:val="22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записку,</w:t>
            </w:r>
            <w:r>
              <w:rPr>
                <w:spacing w:val="2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КИМ</w:t>
            </w:r>
            <w:r>
              <w:rPr>
                <w:spacing w:val="24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и</w:t>
            </w:r>
            <w:r>
              <w:rPr>
                <w:spacing w:val="22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систему</w:t>
            </w:r>
            <w:r>
              <w:rPr>
                <w:spacing w:val="20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выставления</w:t>
            </w:r>
            <w:r>
              <w:rPr>
                <w:spacing w:val="24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отметок</w:t>
            </w:r>
          </w:p>
        </w:tc>
        <w:tc>
          <w:tcPr>
            <w:tcW w:w="2103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4823" w:type="dxa"/>
            <w:shd w:val="clear" w:color="auto" w:fill="E9EBF5"/>
          </w:tcPr>
          <w:p>
            <w:pPr>
              <w:pStyle w:val="15"/>
              <w:spacing w:before="13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Спецификация</w:t>
            </w:r>
            <w:r>
              <w:rPr>
                <w:spacing w:val="18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КИМ</w:t>
            </w:r>
            <w:r>
              <w:rPr>
                <w:spacing w:val="15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имеется</w:t>
            </w:r>
          </w:p>
        </w:tc>
        <w:tc>
          <w:tcPr>
            <w:tcW w:w="2103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4823" w:type="dxa"/>
            <w:shd w:val="clear" w:color="auto" w:fill="CFD4EA"/>
          </w:tcPr>
          <w:p>
            <w:pPr>
              <w:pStyle w:val="15"/>
              <w:spacing w:before="13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Кодификатор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оцениваемых</w:t>
            </w:r>
            <w:r>
              <w:rPr>
                <w:spacing w:val="21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результатов</w:t>
            </w:r>
            <w:r>
              <w:rPr>
                <w:spacing w:val="1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имеется</w:t>
            </w:r>
          </w:p>
        </w:tc>
        <w:tc>
          <w:tcPr>
            <w:tcW w:w="2103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4823" w:type="dxa"/>
            <w:shd w:val="clear" w:color="auto" w:fill="E9EBF5"/>
          </w:tcPr>
          <w:p>
            <w:pPr>
              <w:pStyle w:val="15"/>
              <w:spacing w:before="13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КИМ</w:t>
            </w:r>
            <w:r>
              <w:rPr>
                <w:spacing w:val="28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соответствуют</w:t>
            </w:r>
            <w:r>
              <w:rPr>
                <w:spacing w:val="1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содержанию</w:t>
            </w:r>
            <w:r>
              <w:rPr>
                <w:spacing w:val="20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раздела</w:t>
            </w:r>
            <w:r>
              <w:rPr>
                <w:spacing w:val="21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тематического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планирования</w:t>
            </w:r>
            <w:r>
              <w:rPr>
                <w:spacing w:val="28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рабочей</w:t>
            </w:r>
            <w:r>
              <w:rPr>
                <w:spacing w:val="19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программы</w:t>
            </w:r>
          </w:p>
        </w:tc>
        <w:tc>
          <w:tcPr>
            <w:tcW w:w="2103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4823" w:type="dxa"/>
            <w:shd w:val="clear" w:color="auto" w:fill="CFD4EA"/>
          </w:tcPr>
          <w:p>
            <w:pPr>
              <w:pStyle w:val="15"/>
              <w:spacing w:before="14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КИМ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включают</w:t>
            </w:r>
            <w:r>
              <w:rPr>
                <w:spacing w:val="1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задания</w:t>
            </w:r>
            <w:r>
              <w:rPr>
                <w:spacing w:val="20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на</w:t>
            </w:r>
            <w:r>
              <w:rPr>
                <w:spacing w:val="17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проверку</w:t>
            </w:r>
            <w:r>
              <w:rPr>
                <w:spacing w:val="18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только</w:t>
            </w:r>
            <w:r>
              <w:rPr>
                <w:spacing w:val="1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предметных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образовательных</w:t>
            </w:r>
            <w:r>
              <w:rPr>
                <w:spacing w:val="19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результатов</w:t>
            </w:r>
          </w:p>
        </w:tc>
        <w:tc>
          <w:tcPr>
            <w:tcW w:w="2103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4823" w:type="dxa"/>
            <w:shd w:val="clear" w:color="auto" w:fill="E9EBF5"/>
          </w:tcPr>
          <w:p>
            <w:pPr>
              <w:pStyle w:val="15"/>
              <w:spacing w:before="14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КИМ</w:t>
            </w:r>
            <w:r>
              <w:rPr>
                <w:spacing w:val="2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включают</w:t>
            </w:r>
            <w:r>
              <w:rPr>
                <w:spacing w:val="1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задания</w:t>
            </w:r>
            <w:r>
              <w:rPr>
                <w:spacing w:val="24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на</w:t>
            </w:r>
            <w:r>
              <w:rPr>
                <w:spacing w:val="19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проверку</w:t>
            </w:r>
            <w:r>
              <w:rPr>
                <w:spacing w:val="22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предметных</w:t>
            </w:r>
            <w:r>
              <w:rPr>
                <w:spacing w:val="27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и</w:t>
            </w:r>
            <w:r>
              <w:rPr>
                <w:spacing w:val="20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метапредметных</w:t>
            </w:r>
            <w:r>
              <w:rPr>
                <w:spacing w:val="22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образовательных</w:t>
            </w:r>
            <w:r>
              <w:rPr>
                <w:spacing w:val="21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результатов</w:t>
            </w:r>
          </w:p>
        </w:tc>
        <w:tc>
          <w:tcPr>
            <w:tcW w:w="2103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4823" w:type="dxa"/>
            <w:shd w:val="clear" w:color="auto" w:fill="CFD4EA"/>
          </w:tcPr>
          <w:p>
            <w:pPr>
              <w:pStyle w:val="15"/>
              <w:spacing w:before="14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Система</w:t>
            </w:r>
            <w:r>
              <w:rPr>
                <w:spacing w:val="17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выставления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отметок</w:t>
            </w:r>
            <w:r>
              <w:rPr>
                <w:spacing w:val="17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изложена</w:t>
            </w:r>
            <w:r>
              <w:rPr>
                <w:spacing w:val="20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доступным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языком</w:t>
            </w:r>
          </w:p>
        </w:tc>
        <w:tc>
          <w:tcPr>
            <w:tcW w:w="2103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4823" w:type="dxa"/>
            <w:shd w:val="clear" w:color="auto" w:fill="E9EBF5"/>
          </w:tcPr>
          <w:p>
            <w:pPr>
              <w:pStyle w:val="15"/>
              <w:spacing w:before="14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В</w:t>
            </w:r>
            <w:r>
              <w:rPr>
                <w:spacing w:val="21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системе</w:t>
            </w:r>
            <w:r>
              <w:rPr>
                <w:spacing w:val="22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выставления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отметок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предусмотрен</w:t>
            </w:r>
            <w:r>
              <w:rPr>
                <w:spacing w:val="25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перевод</w:t>
            </w:r>
            <w:r>
              <w:rPr>
                <w:spacing w:val="23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одной</w:t>
            </w:r>
            <w:r>
              <w:rPr>
                <w:spacing w:val="21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оценочной</w:t>
            </w:r>
            <w:r>
              <w:rPr>
                <w:spacing w:val="22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шкалы</w:t>
            </w:r>
            <w:r>
              <w:rPr>
                <w:spacing w:val="19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в</w:t>
            </w:r>
            <w:r>
              <w:rPr>
                <w:spacing w:val="21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другую</w:t>
            </w:r>
          </w:p>
        </w:tc>
        <w:tc>
          <w:tcPr>
            <w:tcW w:w="2103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E9EBF5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14823" w:type="dxa"/>
            <w:shd w:val="clear" w:color="auto" w:fill="CFD4EA"/>
          </w:tcPr>
          <w:p>
            <w:pPr>
              <w:pStyle w:val="15"/>
              <w:spacing w:before="14" w:line="254" w:lineRule="auto"/>
              <w:ind w:left="108"/>
              <w:rPr>
                <w:sz w:val="38"/>
              </w:rPr>
            </w:pPr>
            <w:r>
              <w:rPr>
                <w:w w:val="80"/>
                <w:sz w:val="38"/>
              </w:rPr>
              <w:t>Система</w:t>
            </w:r>
            <w:r>
              <w:rPr>
                <w:spacing w:val="25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выставления</w:t>
            </w:r>
            <w:r>
              <w:rPr>
                <w:spacing w:val="27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отметок</w:t>
            </w:r>
            <w:r>
              <w:rPr>
                <w:spacing w:val="27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не</w:t>
            </w:r>
            <w:r>
              <w:rPr>
                <w:spacing w:val="2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противоречит</w:t>
            </w:r>
            <w:r>
              <w:rPr>
                <w:spacing w:val="29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действующим</w:t>
            </w:r>
            <w:r>
              <w:rPr>
                <w:spacing w:val="2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нормам</w:t>
            </w:r>
            <w:r>
              <w:rPr>
                <w:spacing w:val="26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локальных</w:t>
            </w:r>
            <w:r>
              <w:rPr>
                <w:spacing w:val="30"/>
                <w:w w:val="80"/>
                <w:sz w:val="38"/>
              </w:rPr>
              <w:t xml:space="preserve"> </w:t>
            </w:r>
            <w:r>
              <w:rPr>
                <w:w w:val="80"/>
                <w:sz w:val="38"/>
              </w:rPr>
              <w:t>нормативных</w:t>
            </w:r>
            <w:r>
              <w:rPr>
                <w:spacing w:val="-78"/>
                <w:w w:val="80"/>
                <w:sz w:val="38"/>
              </w:rPr>
              <w:t xml:space="preserve"> </w:t>
            </w:r>
            <w:r>
              <w:rPr>
                <w:w w:val="90"/>
                <w:sz w:val="38"/>
              </w:rPr>
              <w:t>актов</w:t>
            </w:r>
            <w:r>
              <w:rPr>
                <w:spacing w:val="-11"/>
                <w:w w:val="90"/>
                <w:sz w:val="38"/>
              </w:rPr>
              <w:t xml:space="preserve"> </w:t>
            </w:r>
            <w:r>
              <w:rPr>
                <w:w w:val="90"/>
                <w:sz w:val="38"/>
              </w:rPr>
              <w:t>образовательной</w:t>
            </w:r>
            <w:r>
              <w:rPr>
                <w:spacing w:val="-12"/>
                <w:w w:val="90"/>
                <w:sz w:val="38"/>
              </w:rPr>
              <w:t xml:space="preserve"> </w:t>
            </w:r>
            <w:r>
              <w:rPr>
                <w:w w:val="90"/>
                <w:sz w:val="38"/>
              </w:rPr>
              <w:t>организации</w:t>
            </w:r>
          </w:p>
        </w:tc>
        <w:tc>
          <w:tcPr>
            <w:tcW w:w="2103" w:type="dxa"/>
            <w:shd w:val="clear" w:color="auto" w:fill="CFD4EA"/>
          </w:tcPr>
          <w:p>
            <w:pPr>
              <w:pStyle w:val="15"/>
              <w:rPr>
                <w:rFonts w:ascii="Times New Roman"/>
                <w:sz w:val="40"/>
              </w:rPr>
            </w:pPr>
          </w:p>
        </w:tc>
        <w:tc>
          <w:tcPr>
            <w:tcW w:w="1539" w:type="dxa"/>
            <w:shd w:val="clear" w:color="auto" w:fill="CFD4EA"/>
          </w:tcPr>
          <w:p>
            <w:pPr>
              <w:pStyle w:val="15"/>
              <w:rPr>
                <w:rFonts w:ascii="Arial"/>
                <w:b/>
                <w:sz w:val="28"/>
              </w:rPr>
            </w:pPr>
          </w:p>
          <w:p>
            <w:pPr>
              <w:pStyle w:val="15"/>
              <w:spacing w:before="9"/>
              <w:rPr>
                <w:rFonts w:ascii="Arial"/>
                <w:b/>
              </w:rPr>
            </w:pPr>
          </w:p>
          <w:p>
            <w:pPr>
              <w:pStyle w:val="15"/>
              <w:spacing w:before="1"/>
              <w:ind w:right="270"/>
              <w:jc w:val="right"/>
              <w:rPr>
                <w:sz w:val="24"/>
              </w:rPr>
            </w:pPr>
            <w:r>
              <w:rPr>
                <w:color w:val="7E7E7E"/>
                <w:w w:val="90"/>
                <w:sz w:val="24"/>
              </w:rPr>
              <w:t>22</w:t>
            </w:r>
          </w:p>
        </w:tc>
      </w:tr>
    </w:tbl>
    <w:p>
      <w:pPr>
        <w:jc w:val="right"/>
        <w:rPr>
          <w:sz w:val="24"/>
        </w:rPr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pStyle w:val="3"/>
      </w:pPr>
      <w:r>
        <w:rPr>
          <w:color w:val="1B3181"/>
          <w:w w:val="80"/>
        </w:rPr>
        <w:t>ВНЕДРЕНИЕ</w:t>
      </w:r>
      <w:r>
        <w:rPr>
          <w:color w:val="1B3181"/>
          <w:spacing w:val="83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77"/>
          <w:w w:val="80"/>
        </w:rPr>
        <w:t xml:space="preserve"> </w:t>
      </w:r>
      <w:r>
        <w:rPr>
          <w:color w:val="1B3181"/>
          <w:w w:val="80"/>
        </w:rPr>
        <w:t>ФГОС:</w:t>
      </w:r>
    </w:p>
    <w:p>
      <w:pPr>
        <w:spacing w:before="38"/>
        <w:ind w:left="276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ЭКСПЕРТИЗА</w:t>
      </w:r>
      <w:r>
        <w:rPr>
          <w:rFonts w:ascii="Arial" w:hAnsi="Arial"/>
          <w:b/>
          <w:color w:val="1B3181"/>
          <w:spacing w:val="58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КАЧЕСТВА</w:t>
      </w:r>
      <w:r>
        <w:rPr>
          <w:rFonts w:ascii="Arial" w:hAnsi="Arial"/>
          <w:b/>
          <w:color w:val="1B3181"/>
          <w:spacing w:val="60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УРОКОВ</w:t>
      </w:r>
      <w:r>
        <w:rPr>
          <w:rFonts w:ascii="Arial" w:hAnsi="Arial"/>
          <w:b/>
          <w:color w:val="1B3181"/>
          <w:spacing w:val="64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ДЛЯ</w:t>
      </w:r>
      <w:r>
        <w:rPr>
          <w:rFonts w:ascii="Arial" w:hAnsi="Arial"/>
          <w:b/>
          <w:color w:val="1B3181"/>
          <w:spacing w:val="71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ЗАВУЧА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" w:after="1"/>
        <w:rPr>
          <w:rFonts w:ascii="Arial"/>
          <w:b/>
          <w:sz w:val="19"/>
        </w:rPr>
      </w:pPr>
    </w:p>
    <w:p>
      <w:pPr>
        <w:tabs>
          <w:tab w:val="left" w:pos="5856"/>
        </w:tabs>
        <w:ind w:left="1629"/>
        <w:rPr>
          <w:rFonts w:ascii="Arial"/>
          <w:sz w:val="20"/>
        </w:rPr>
      </w:pPr>
      <w:r>
        <w:rPr>
          <w:rFonts w:ascii="Arial"/>
          <w:sz w:val="20"/>
        </w:rPr>
        <w:pict>
          <v:group id="_x0000_s1548" o:spid="_x0000_s1548" o:spt="203" style="height:105pt;width:90.5pt;" coordsize="1810,2100">
            <o:lock v:ext="edit"/>
            <v:shape id="_x0000_s1549" o:spid="_x0000_s1549" style="position:absolute;left:0;top:0;height:2100;width:1810;" fillcolor="#1B3181" filled="t" stroked="f" coordsize="1810,2100" path="m905,0l0,452,0,1648,905,2100,1810,1648,1810,452,905,0xe">
              <v:path arrowok="t"/>
              <v:fill on="t" focussize="0,0"/>
              <v:stroke on="f"/>
              <v:imagedata o:title=""/>
              <o:lock v:ext="edit"/>
            </v:shape>
            <v:shape id="_x0000_s1550" o:spid="_x0000_s1550" o:spt="75" type="#_x0000_t75" style="position:absolute;left:391;top:494;height:1030;width:1030;" filled="f" o:preferrelative="t" stroked="f" coordsize="21600,21600">
              <v:path/>
              <v:fill on="f" focussize="0,0"/>
              <v:stroke on="f" joinstyle="miter"/>
              <v:imagedata r:id="rId152" o:title=""/>
              <o:lock v:ext="edit" aspectratio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id="_x0000_s1551" o:spid="_x0000_s1551" o:spt="203" style="height:105pt;width:90.5pt;" coordsize="1810,2100">
            <o:lock v:ext="edit"/>
            <v:shape id="_x0000_s1552" o:spid="_x0000_s1552" style="position:absolute;left:0;top:0;height:2100;width:1810;" fillcolor="#1B3181" filled="t" stroked="f" coordsize="1810,2100" path="m905,0l0,452,0,1648,905,2100,1810,1648,1810,452,905,0xe">
              <v:path arrowok="t"/>
              <v:fill on="t" focussize="0,0"/>
              <v:stroke on="f"/>
              <v:imagedata o:title=""/>
              <o:lock v:ext="edit"/>
            </v:shape>
            <v:shape id="_x0000_s1553" o:spid="_x0000_s1553" o:spt="75" type="#_x0000_t75" style="position:absolute;left:400;top:566;height:1030;width:1030;" filled="f" o:preferrelative="t" stroked="f" coordsize="21600,21600">
              <v:path/>
              <v:fill on="f" focussize="0,0"/>
              <v:stroke on="f" joinstyle="miter"/>
              <v:imagedata r:id="rId153" o:title=""/>
              <o:lock v:ext="edit" aspectratio="t"/>
            </v:shape>
            <w10:wrap type="none"/>
            <w10:anchorlock/>
          </v:group>
        </w:pict>
      </w:r>
    </w:p>
    <w:p>
      <w:pPr>
        <w:rPr>
          <w:rFonts w:ascii="Arial"/>
          <w:sz w:val="20"/>
        </w:rPr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tabs>
          <w:tab w:val="left" w:pos="4487"/>
        </w:tabs>
        <w:spacing w:line="412" w:lineRule="exact"/>
        <w:ind w:left="1279"/>
        <w:rPr>
          <w:rFonts w:ascii="Arial" w:hAnsi="Arial"/>
          <w:b/>
          <w:sz w:val="40"/>
        </w:rPr>
      </w:pPr>
      <w:r>
        <w:rPr>
          <w:rFonts w:ascii="Arial" w:hAnsi="Arial"/>
          <w:b/>
          <w:w w:val="85"/>
          <w:position w:val="2"/>
          <w:sz w:val="40"/>
        </w:rPr>
        <w:t>Целеполагание</w:t>
      </w:r>
      <w:r>
        <w:rPr>
          <w:rFonts w:ascii="Arial" w:hAnsi="Arial"/>
          <w:b/>
          <w:w w:val="85"/>
          <w:position w:val="2"/>
          <w:sz w:val="40"/>
        </w:rPr>
        <w:tab/>
      </w:r>
      <w:r>
        <w:rPr>
          <w:rFonts w:ascii="Arial" w:hAnsi="Arial"/>
          <w:b/>
          <w:w w:val="80"/>
          <w:sz w:val="40"/>
        </w:rPr>
        <w:t>Организация</w:t>
      </w:r>
      <w:r>
        <w:rPr>
          <w:rFonts w:ascii="Arial" w:hAnsi="Arial"/>
          <w:b/>
          <w:spacing w:val="75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деятельности</w:t>
      </w:r>
    </w:p>
    <w:p>
      <w:pPr>
        <w:spacing w:before="26" w:line="199" w:lineRule="auto"/>
        <w:ind w:left="5971" w:hanging="1122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обучающихся на</w:t>
      </w:r>
      <w:r>
        <w:rPr>
          <w:rFonts w:ascii="Arial" w:hAnsi="Arial"/>
          <w:b/>
          <w:spacing w:val="1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уроке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90"/>
          <w:sz w:val="40"/>
        </w:rPr>
        <w:t>(занятии)</w:t>
      </w:r>
    </w:p>
    <w:p>
      <w:pPr>
        <w:spacing w:before="10" w:line="422" w:lineRule="exact"/>
        <w:ind w:left="853" w:right="7226"/>
        <w:jc w:val="center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90"/>
          <w:sz w:val="40"/>
        </w:rPr>
        <w:t>Оценка</w:t>
      </w:r>
    </w:p>
    <w:p>
      <w:pPr>
        <w:spacing w:line="422" w:lineRule="exact"/>
        <w:ind w:left="853" w:right="7228"/>
        <w:jc w:val="center"/>
        <w:rPr>
          <w:rFonts w:ascii="Arial" w:hAnsi="Arial"/>
          <w:b/>
          <w:sz w:val="40"/>
        </w:rPr>
      </w:pPr>
      <w:r>
        <w:pict>
          <v:group id="_x0000_s1554" o:spid="_x0000_s1554" o:spt="203" style="position:absolute;left:0pt;margin-left:500.6pt;margin-top:-126.75pt;height:396.4pt;width:459.4pt;mso-position-horizontal-relative:page;z-index:-251583488;mso-width-relative:page;mso-height-relative:page;" coordorigin="10013,-2536" coordsize="9188,7928">
            <o:lock v:ext="edit"/>
            <v:shape id="_x0000_s1555" o:spid="_x0000_s1555" o:spt="75" type="#_x0000_t75" style="position:absolute;left:13624;top:-119;height:4476;width:5146;" filled="f" o:preferrelative="t" stroked="f" coordsize="21600,21600">
              <v:path/>
              <v:fill on="f" focussize="0,0"/>
              <v:stroke on="f" joinstyle="miter"/>
              <v:imagedata r:id="rId154" o:title=""/>
              <o:lock v:ext="edit" aspectratio="t"/>
            </v:shape>
            <v:shape id="_x0000_s1556" o:spid="_x0000_s1556" o:spt="75" type="#_x0000_t75" style="position:absolute;left:11342;top:-837;height:6228;width:7858;" filled="f" o:preferrelative="t" stroked="f" coordsize="21600,21600">
              <v:path/>
              <v:fill on="f" focussize="0,0"/>
              <v:stroke on="f" joinstyle="miter"/>
              <v:imagedata r:id="rId155" o:title=""/>
              <o:lock v:ext="edit" aspectratio="t"/>
            </v:shape>
            <v:shape id="_x0000_s1557" o:spid="_x0000_s1557" style="position:absolute;left:10012;top:-2536;height:2100;width:1812;" fillcolor="#1B3181" filled="t" stroked="f" coordorigin="10013,-2536" coordsize="1812,2100" path="m10919,-2536l10013,-2083,10013,-889,10919,-436,11825,-889,11825,-2083,10919,-2536xe">
              <v:path arrowok="t"/>
              <v:fill on="t" focussize="0,0"/>
              <v:stroke on="f"/>
              <v:imagedata o:title=""/>
              <o:lock v:ext="edit"/>
            </v:shape>
            <v:shape id="_x0000_s1558" o:spid="_x0000_s1558" o:spt="75" type="#_x0000_t75" style="position:absolute;left:10423;top:-2023;height:999;width:999;" filled="f" o:preferrelative="t" stroked="f" coordsize="21600,21600">
              <v:path/>
              <v:fill on="f" focussize="0,0"/>
              <v:stroke on="f" joinstyle="miter"/>
              <v:imagedata r:id="rId156" o:title=""/>
              <o:lock v:ext="edit" aspectratio="t"/>
            </v:shape>
          </v:group>
        </w:pict>
      </w:r>
      <w:r>
        <w:rPr>
          <w:rFonts w:ascii="Arial" w:hAnsi="Arial"/>
          <w:b/>
          <w:w w:val="80"/>
          <w:sz w:val="40"/>
        </w:rPr>
        <w:t>и</w:t>
      </w:r>
      <w:r>
        <w:rPr>
          <w:rFonts w:ascii="Arial" w:hAnsi="Arial"/>
          <w:b/>
          <w:spacing w:val="22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рефлексия</w:t>
      </w:r>
    </w:p>
    <w:p>
      <w:pPr>
        <w:spacing w:line="422" w:lineRule="exact"/>
        <w:jc w:val="center"/>
        <w:rPr>
          <w:rFonts w:ascii="Arial" w:hAnsi="Arial"/>
          <w:sz w:val="4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8975" w:space="40"/>
            <w:col w:w="10185"/>
          </w:cols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4"/>
        </w:rPr>
      </w:pPr>
    </w:p>
    <w:p>
      <w:pPr>
        <w:tabs>
          <w:tab w:val="left" w:pos="8004"/>
        </w:tabs>
        <w:ind w:left="3897"/>
        <w:rPr>
          <w:rFonts w:ascii="Arial"/>
          <w:sz w:val="20"/>
        </w:rPr>
      </w:pPr>
      <w:r>
        <w:rPr>
          <w:rFonts w:ascii="Arial"/>
          <w:position w:val="9"/>
          <w:sz w:val="20"/>
        </w:rPr>
        <w:pict>
          <v:group id="_x0000_s1559" o:spid="_x0000_s1559" o:spt="203" style="height:105pt;width:90.5pt;" coordsize="1810,2100">
            <o:lock v:ext="edit"/>
            <v:shape id="_x0000_s1560" o:spid="_x0000_s1560" style="position:absolute;left:0;top:0;height:2100;width:1810;" fillcolor="#1B3181" filled="t" stroked="f" coordsize="1810,2100" path="m905,0l0,452,0,1648,905,2100,1810,1648,1810,452,905,0xe">
              <v:path arrowok="t"/>
              <v:fill on="t" focussize="0,0"/>
              <v:stroke on="f"/>
              <v:imagedata o:title=""/>
              <o:lock v:ext="edit"/>
            </v:shape>
            <v:shape id="_x0000_s1561" o:spid="_x0000_s1561" o:spt="75" type="#_x0000_t75" style="position:absolute;left:304;top:540;height:1056;width:1059;" filled="f" o:preferrelative="t" stroked="f" coordsize="21600,21600">
              <v:path/>
              <v:fill on="f" focussize="0,0"/>
              <v:stroke on="f" joinstyle="miter"/>
              <v:imagedata r:id="rId157" o:title=""/>
              <o:lock v:ext="edit" aspectratio="t"/>
            </v:shape>
            <w10:wrap type="none"/>
            <w10:anchorlock/>
          </v:group>
        </w:pict>
      </w:r>
      <w:r>
        <w:rPr>
          <w:rFonts w:ascii="Arial"/>
          <w:position w:val="9"/>
          <w:sz w:val="20"/>
        </w:rPr>
        <w:tab/>
      </w:r>
      <w:r>
        <w:rPr>
          <w:rFonts w:ascii="Arial"/>
          <w:sz w:val="20"/>
        </w:rPr>
        <w:pict>
          <v:group id="_x0000_s1562" o:spid="_x0000_s1562" o:spt="203" style="height:105pt;width:90.5pt;" coordsize="1810,2100">
            <o:lock v:ext="edit"/>
            <v:shape id="_x0000_s1563" o:spid="_x0000_s1563" style="position:absolute;left:0;top:0;height:2100;width:1810;" fillcolor="#1B3181" filled="t" stroked="f" coordsize="1810,2100" path="m905,0l0,452,0,1648,905,2100,1810,1648,1810,452,905,0xe">
              <v:path arrowok="t"/>
              <v:fill on="t" focussize="0,0"/>
              <v:stroke on="f"/>
              <v:imagedata o:title=""/>
              <o:lock v:ext="edit"/>
            </v:shape>
            <v:shape id="_x0000_s1564" o:spid="_x0000_s1564" o:spt="75" type="#_x0000_t75" style="position:absolute;left:396;top:540;height:1020;width:1020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w10:wrap type="none"/>
            <w10:anchorlock/>
          </v:group>
        </w:pict>
      </w:r>
    </w:p>
    <w:p>
      <w:pPr>
        <w:rPr>
          <w:rFonts w:ascii="Arial"/>
          <w:sz w:val="2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21" w:line="199" w:lineRule="auto"/>
        <w:ind w:left="3355" w:right="2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Информационное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и</w:t>
      </w:r>
      <w:r>
        <w:rPr>
          <w:rFonts w:ascii="Arial" w:hAnsi="Arial"/>
          <w:b/>
          <w:spacing w:val="8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техническое</w:t>
      </w:r>
    </w:p>
    <w:p>
      <w:pPr>
        <w:spacing w:line="401" w:lineRule="exact"/>
        <w:ind w:left="3351" w:right="2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w w:val="90"/>
          <w:sz w:val="40"/>
        </w:rPr>
        <w:t>обеспечение</w:t>
      </w:r>
    </w:p>
    <w:p>
      <w:pPr>
        <w:spacing w:before="21" w:line="199" w:lineRule="auto"/>
        <w:ind w:left="822" w:right="8436"/>
        <w:jc w:val="center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Обеспечение</w:t>
      </w:r>
      <w:r>
        <w:rPr>
          <w:rFonts w:ascii="Arial" w:hAnsi="Arial"/>
          <w:b/>
          <w:spacing w:val="56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условий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охраны</w:t>
      </w:r>
      <w:r>
        <w:rPr>
          <w:rFonts w:ascii="Arial" w:hAnsi="Arial"/>
          <w:b/>
          <w:spacing w:val="2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здоровья</w:t>
      </w:r>
    </w:p>
    <w:p>
      <w:pPr>
        <w:spacing w:line="401" w:lineRule="exact"/>
        <w:ind w:left="822" w:right="843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w w:val="90"/>
          <w:sz w:val="40"/>
        </w:rPr>
        <w:t>обучающихся</w:t>
      </w:r>
    </w:p>
    <w:p>
      <w:pPr>
        <w:spacing w:before="66"/>
        <w:ind w:right="623"/>
        <w:jc w:val="right"/>
        <w:rPr>
          <w:sz w:val="24"/>
        </w:rPr>
      </w:pPr>
      <w:r>
        <w:rPr>
          <w:color w:val="7E7E7E"/>
          <w:w w:val="90"/>
          <w:sz w:val="24"/>
        </w:rPr>
        <w:t>23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6275" w:space="40"/>
            <w:col w:w="12885"/>
          </w:cols>
        </w:sectPr>
      </w:pPr>
    </w:p>
    <w:p>
      <w:pPr>
        <w:pStyle w:val="3"/>
      </w:pPr>
      <w:r>
        <w:rPr>
          <w:color w:val="1B3181"/>
          <w:w w:val="80"/>
        </w:rPr>
        <w:t>ВНЕДРЕНИЕ</w:t>
      </w:r>
      <w:r>
        <w:rPr>
          <w:color w:val="1B3181"/>
          <w:spacing w:val="83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77"/>
          <w:w w:val="80"/>
        </w:rPr>
        <w:t xml:space="preserve"> </w:t>
      </w:r>
      <w:r>
        <w:rPr>
          <w:color w:val="1B3181"/>
          <w:w w:val="80"/>
        </w:rPr>
        <w:t>ФГОС:</w:t>
      </w:r>
    </w:p>
    <w:p>
      <w:pPr>
        <w:spacing w:before="38"/>
        <w:ind w:left="276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ЭКСПЕРТИЗА</w:t>
      </w:r>
      <w:r>
        <w:rPr>
          <w:rFonts w:ascii="Arial" w:hAnsi="Arial"/>
          <w:b/>
          <w:color w:val="1B3181"/>
          <w:spacing w:val="58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КАЧЕСТВА</w:t>
      </w:r>
      <w:r>
        <w:rPr>
          <w:rFonts w:ascii="Arial" w:hAnsi="Arial"/>
          <w:b/>
          <w:color w:val="1B3181"/>
          <w:spacing w:val="60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УРОКОВ</w:t>
      </w:r>
      <w:r>
        <w:rPr>
          <w:rFonts w:ascii="Arial" w:hAnsi="Arial"/>
          <w:b/>
          <w:color w:val="1B3181"/>
          <w:spacing w:val="64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ДЛЯ</w:t>
      </w:r>
      <w:r>
        <w:rPr>
          <w:rFonts w:ascii="Arial" w:hAnsi="Arial"/>
          <w:b/>
          <w:color w:val="1B3181"/>
          <w:spacing w:val="71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ЗАВУЧА</w:t>
      </w:r>
    </w:p>
    <w:p>
      <w:pPr>
        <w:pStyle w:val="8"/>
        <w:spacing w:before="291"/>
        <w:ind w:left="7644"/>
      </w:pPr>
      <w:r>
        <w:pict>
          <v:shape id="_x0000_s1565" o:spid="_x0000_s1565" o:spt="202" type="#_x0000_t202" style="position:absolute;left:0pt;margin-left:22.05pt;margin-top:45.75pt;height:377.15pt;width:897.95pt;mso-position-horizontal-relative:page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FFFFFF" w:sz="8" w:space="0"/>
                      <w:left w:val="single" w:color="FFFFFF" w:sz="8" w:space="0"/>
                      <w:bottom w:val="single" w:color="FFFFFF" w:sz="8" w:space="0"/>
                      <w:right w:val="single" w:color="FFFFFF" w:sz="8" w:space="0"/>
                      <w:insideH w:val="single" w:color="FFFFFF" w:sz="8" w:space="0"/>
                      <w:insideV w:val="single" w:color="FFFFFF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62"/>
                    <w:gridCol w:w="10947"/>
                    <w:gridCol w:w="2821"/>
                    <w:gridCol w:w="3001"/>
                  </w:tblGrid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9" w:hRule="atLeast"/>
                    </w:trPr>
                    <w:tc>
                      <w:tcPr>
                        <w:tcW w:w="1162" w:type="dxa"/>
                        <w:tcBorders>
                          <w:bottom w:val="single" w:color="FFFFFF" w:sz="24" w:space="0"/>
                        </w:tcBorders>
                        <w:shd w:val="clear" w:color="auto" w:fill="4471C4"/>
                      </w:tcPr>
                      <w:p>
                        <w:pPr>
                          <w:pStyle w:val="15"/>
                          <w:spacing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15"/>
                          <w:spacing w:before="1"/>
                          <w:ind w:left="19"/>
                          <w:jc w:val="center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1"/>
                            <w:sz w:val="38"/>
                          </w:rPr>
                          <w:t>№</w:t>
                        </w:r>
                      </w:p>
                    </w:tc>
                    <w:tc>
                      <w:tcPr>
                        <w:tcW w:w="10947" w:type="dxa"/>
                        <w:tcBorders>
                          <w:bottom w:val="single" w:color="FFFFFF" w:sz="24" w:space="0"/>
                        </w:tcBorders>
                        <w:shd w:val="clear" w:color="auto" w:fill="4471C4"/>
                      </w:tcPr>
                      <w:p>
                        <w:pPr>
                          <w:pStyle w:val="15"/>
                          <w:spacing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15"/>
                          <w:spacing w:before="1"/>
                          <w:ind w:left="4645" w:right="4626"/>
                          <w:jc w:val="center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38"/>
                          </w:rPr>
                          <w:t>Критерии</w:t>
                        </w:r>
                      </w:p>
                    </w:tc>
                    <w:tc>
                      <w:tcPr>
                        <w:tcW w:w="2821" w:type="dxa"/>
                        <w:tcBorders>
                          <w:bottom w:val="single" w:color="FFFFFF" w:sz="24" w:space="0"/>
                        </w:tcBorders>
                        <w:shd w:val="clear" w:color="auto" w:fill="4471C4"/>
                      </w:tcPr>
                      <w:p>
                        <w:pPr>
                          <w:pStyle w:val="15"/>
                          <w:spacing w:before="3" w:line="237" w:lineRule="auto"/>
                          <w:ind w:left="840" w:hanging="344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38"/>
                          </w:rPr>
                          <w:t>Количество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2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38"/>
                          </w:rPr>
                          <w:t>баллов</w:t>
                        </w:r>
                      </w:p>
                      <w:p>
                        <w:pPr>
                          <w:pStyle w:val="15"/>
                          <w:spacing w:line="401" w:lineRule="exact"/>
                          <w:ind w:left="677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38"/>
                          </w:rPr>
                          <w:t>(min/max)</w:t>
                        </w:r>
                      </w:p>
                    </w:tc>
                    <w:tc>
                      <w:tcPr>
                        <w:tcW w:w="3001" w:type="dxa"/>
                        <w:tcBorders>
                          <w:bottom w:val="single" w:color="FFFFFF" w:sz="24" w:space="0"/>
                        </w:tcBorders>
                        <w:shd w:val="clear" w:color="auto" w:fill="4471C4"/>
                      </w:tcPr>
                      <w:p>
                        <w:pPr>
                          <w:pStyle w:val="15"/>
                          <w:spacing w:before="3" w:line="237" w:lineRule="auto"/>
                          <w:ind w:left="321" w:firstLine="273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0"/>
                            <w:sz w:val="38"/>
                          </w:rPr>
                          <w:t>Фактически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38"/>
                          </w:rPr>
                          <w:t>выставленные</w:t>
                        </w:r>
                      </w:p>
                      <w:p>
                        <w:pPr>
                          <w:pStyle w:val="15"/>
                          <w:spacing w:line="401" w:lineRule="exact"/>
                          <w:ind w:left="981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38"/>
                          </w:rPr>
                          <w:t>баллы</w:t>
                        </w:r>
                      </w:p>
                    </w:tc>
                  </w:tr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75" w:hRule="atLeast"/>
                    </w:trPr>
                    <w:tc>
                      <w:tcPr>
                        <w:tcW w:w="1162" w:type="dxa"/>
                        <w:tcBorders>
                          <w:top w:val="single" w:color="FFFFFF" w:sz="24" w:space="0"/>
                        </w:tcBorders>
                        <w:shd w:val="clear" w:color="auto" w:fill="4471C4"/>
                      </w:tcPr>
                      <w:p>
                        <w:pPr>
                          <w:pStyle w:val="15"/>
                          <w:spacing w:before="6"/>
                          <w:ind w:left="18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38"/>
                          </w:rPr>
                          <w:t>1</w:t>
                        </w:r>
                      </w:p>
                    </w:tc>
                    <w:tc>
                      <w:tcPr>
                        <w:tcW w:w="10947" w:type="dxa"/>
                        <w:tcBorders>
                          <w:top w:val="single" w:color="FFFFFF" w:sz="24" w:space="0"/>
                        </w:tcBorders>
                        <w:shd w:val="clear" w:color="auto" w:fill="CFD4EA"/>
                      </w:tcPr>
                      <w:p>
                        <w:pPr>
                          <w:pStyle w:val="15"/>
                          <w:spacing w:line="399" w:lineRule="exact"/>
                          <w:ind w:left="107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Используется</w:t>
                        </w:r>
                        <w:r>
                          <w:rPr>
                            <w:spacing w:val="38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формирующее</w:t>
                        </w:r>
                        <w:r>
                          <w:rPr>
                            <w:spacing w:val="33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(критериальное)</w:t>
                        </w:r>
                        <w:r>
                          <w:rPr>
                            <w:spacing w:val="3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оценивание</w:t>
                        </w:r>
                      </w:p>
                    </w:tc>
                    <w:tc>
                      <w:tcPr>
                        <w:tcW w:w="2821" w:type="dxa"/>
                        <w:tcBorders>
                          <w:top w:val="single" w:color="FFFFFF" w:sz="24" w:space="0"/>
                        </w:tcBorders>
                        <w:shd w:val="clear" w:color="auto" w:fill="CFD4EA"/>
                      </w:tcPr>
                      <w:p>
                        <w:pPr>
                          <w:pStyle w:val="15"/>
                          <w:spacing w:line="399" w:lineRule="exact"/>
                          <w:ind w:left="1110" w:right="1090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0–1</w:t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color="FFFFFF" w:sz="24" w:space="0"/>
                        </w:tcBorders>
                        <w:shd w:val="clear" w:color="auto" w:fill="CFD4EA"/>
                      </w:tcPr>
                      <w:p>
                        <w:pPr>
                          <w:pStyle w:val="15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10" w:hRule="atLeast"/>
                    </w:trPr>
                    <w:tc>
                      <w:tcPr>
                        <w:tcW w:w="1162" w:type="dxa"/>
                        <w:shd w:val="clear" w:color="auto" w:fill="4471C4"/>
                      </w:tcPr>
                      <w:p>
                        <w:pPr>
                          <w:pStyle w:val="15"/>
                          <w:spacing w:before="283"/>
                          <w:ind w:left="18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38"/>
                          </w:rPr>
                          <w:t>2</w:t>
                        </w:r>
                      </w:p>
                    </w:tc>
                    <w:tc>
                      <w:tcPr>
                        <w:tcW w:w="10947" w:type="dxa"/>
                        <w:shd w:val="clear" w:color="auto" w:fill="E9EBF5"/>
                      </w:tcPr>
                      <w:p>
                        <w:pPr>
                          <w:pStyle w:val="15"/>
                          <w:spacing w:line="419" w:lineRule="exact"/>
                          <w:ind w:left="107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Предусмотрена</w:t>
                        </w:r>
                        <w:r>
                          <w:rPr>
                            <w:spacing w:val="63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разработка/обсуждение</w:t>
                        </w:r>
                        <w:r>
                          <w:rPr>
                            <w:spacing w:val="63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критериев</w:t>
                        </w:r>
                        <w:r>
                          <w:rPr>
                            <w:spacing w:val="6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оценки</w:t>
                        </w:r>
                        <w:r>
                          <w:rPr>
                            <w:spacing w:val="62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деятельности</w:t>
                        </w:r>
                      </w:p>
                      <w:p>
                        <w:pPr>
                          <w:pStyle w:val="15"/>
                          <w:spacing w:before="4"/>
                          <w:ind w:left="107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с</w:t>
                        </w:r>
                        <w:r>
                          <w:rPr>
                            <w:spacing w:val="18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обучающимися</w:t>
                        </w:r>
                      </w:p>
                    </w:tc>
                    <w:tc>
                      <w:tcPr>
                        <w:tcW w:w="2821" w:type="dxa"/>
                        <w:shd w:val="clear" w:color="auto" w:fill="E9EBF5"/>
                      </w:tcPr>
                      <w:p>
                        <w:pPr>
                          <w:pStyle w:val="15"/>
                          <w:spacing w:line="419" w:lineRule="exact"/>
                          <w:ind w:left="1110" w:right="1090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0–1</w:t>
                        </w:r>
                      </w:p>
                    </w:tc>
                    <w:tc>
                      <w:tcPr>
                        <w:tcW w:w="3001" w:type="dxa"/>
                        <w:shd w:val="clear" w:color="auto" w:fill="E9EBF5"/>
                      </w:tcPr>
                      <w:p>
                        <w:pPr>
                          <w:pStyle w:val="15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5" w:hRule="atLeast"/>
                    </w:trPr>
                    <w:tc>
                      <w:tcPr>
                        <w:tcW w:w="1162" w:type="dxa"/>
                        <w:shd w:val="clear" w:color="auto" w:fill="4471C4"/>
                      </w:tcPr>
                      <w:p>
                        <w:pPr>
                          <w:pStyle w:val="15"/>
                          <w:spacing w:before="26"/>
                          <w:ind w:left="18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38"/>
                          </w:rPr>
                          <w:t>3</w:t>
                        </w:r>
                      </w:p>
                    </w:tc>
                    <w:tc>
                      <w:tcPr>
                        <w:tcW w:w="10947" w:type="dxa"/>
                        <w:shd w:val="clear" w:color="auto" w:fill="CFD4EA"/>
                      </w:tcPr>
                      <w:p>
                        <w:pPr>
                          <w:pStyle w:val="15"/>
                          <w:spacing w:line="419" w:lineRule="exact"/>
                          <w:ind w:left="107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Организована</w:t>
                        </w:r>
                        <w:r>
                          <w:rPr>
                            <w:spacing w:val="15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взаимооценка/самооценка</w:t>
                        </w:r>
                      </w:p>
                    </w:tc>
                    <w:tc>
                      <w:tcPr>
                        <w:tcW w:w="2821" w:type="dxa"/>
                        <w:shd w:val="clear" w:color="auto" w:fill="CFD4EA"/>
                      </w:tcPr>
                      <w:p>
                        <w:pPr>
                          <w:pStyle w:val="15"/>
                          <w:spacing w:line="419" w:lineRule="exact"/>
                          <w:ind w:left="1110" w:right="1090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0–2</w:t>
                        </w:r>
                      </w:p>
                    </w:tc>
                    <w:tc>
                      <w:tcPr>
                        <w:tcW w:w="3001" w:type="dxa"/>
                        <w:shd w:val="clear" w:color="auto" w:fill="CFD4EA"/>
                      </w:tcPr>
                      <w:p>
                        <w:pPr>
                          <w:pStyle w:val="15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5" w:hRule="atLeast"/>
                    </w:trPr>
                    <w:tc>
                      <w:tcPr>
                        <w:tcW w:w="1162" w:type="dxa"/>
                        <w:shd w:val="clear" w:color="auto" w:fill="4471C4"/>
                      </w:tcPr>
                      <w:p>
                        <w:pPr>
                          <w:pStyle w:val="15"/>
                          <w:spacing w:before="26"/>
                          <w:ind w:left="18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38"/>
                          </w:rPr>
                          <w:t>4</w:t>
                        </w:r>
                      </w:p>
                    </w:tc>
                    <w:tc>
                      <w:tcPr>
                        <w:tcW w:w="10947" w:type="dxa"/>
                        <w:shd w:val="clear" w:color="auto" w:fill="E9EBF5"/>
                      </w:tcPr>
                      <w:p>
                        <w:pPr>
                          <w:pStyle w:val="15"/>
                          <w:spacing w:line="420" w:lineRule="exact"/>
                          <w:ind w:left="107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Выставляемые</w:t>
                        </w:r>
                        <w:r>
                          <w:rPr>
                            <w:spacing w:val="27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отметки</w:t>
                        </w:r>
                        <w:r>
                          <w:rPr>
                            <w:spacing w:val="23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комментируются</w:t>
                        </w:r>
                      </w:p>
                    </w:tc>
                    <w:tc>
                      <w:tcPr>
                        <w:tcW w:w="2821" w:type="dxa"/>
                        <w:shd w:val="clear" w:color="auto" w:fill="E9EBF5"/>
                      </w:tcPr>
                      <w:p>
                        <w:pPr>
                          <w:pStyle w:val="15"/>
                          <w:spacing w:line="420" w:lineRule="exact"/>
                          <w:ind w:left="1110" w:right="1090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0–1</w:t>
                        </w:r>
                      </w:p>
                    </w:tc>
                    <w:tc>
                      <w:tcPr>
                        <w:tcW w:w="3001" w:type="dxa"/>
                        <w:shd w:val="clear" w:color="auto" w:fill="E9EBF5"/>
                      </w:tcPr>
                      <w:p>
                        <w:pPr>
                          <w:pStyle w:val="15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95" w:hRule="atLeast"/>
                    </w:trPr>
                    <w:tc>
                      <w:tcPr>
                        <w:tcW w:w="1162" w:type="dxa"/>
                        <w:shd w:val="clear" w:color="auto" w:fill="4471C4"/>
                      </w:tcPr>
                      <w:p>
                        <w:pPr>
                          <w:pStyle w:val="15"/>
                          <w:rPr>
                            <w:sz w:val="44"/>
                          </w:rPr>
                        </w:pPr>
                      </w:p>
                      <w:p>
                        <w:pPr>
                          <w:pStyle w:val="15"/>
                          <w:spacing w:before="379"/>
                          <w:ind w:left="18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38"/>
                          </w:rPr>
                          <w:t>5</w:t>
                        </w:r>
                      </w:p>
                    </w:tc>
                    <w:tc>
                      <w:tcPr>
                        <w:tcW w:w="10947" w:type="dxa"/>
                        <w:shd w:val="clear" w:color="auto" w:fill="CFD4EA"/>
                      </w:tcPr>
                      <w:p>
                        <w:pPr>
                          <w:pStyle w:val="15"/>
                          <w:spacing w:line="419" w:lineRule="exact"/>
                          <w:ind w:left="107"/>
                          <w:jc w:val="both"/>
                          <w:rPr>
                            <w:sz w:val="38"/>
                          </w:rPr>
                        </w:pPr>
                        <w:r>
                          <w:rPr>
                            <w:w w:val="85"/>
                            <w:sz w:val="38"/>
                          </w:rPr>
                          <w:t>Организована</w:t>
                        </w:r>
                        <w:r>
                          <w:rPr>
                            <w:spacing w:val="1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рефлексия</w:t>
                        </w:r>
                        <w:r>
                          <w:rPr>
                            <w:spacing w:val="81"/>
                            <w:sz w:val="38"/>
                          </w:rPr>
                          <w:t xml:space="preserve">  </w:t>
                        </w:r>
                        <w:r>
                          <w:rPr>
                            <w:w w:val="85"/>
                            <w:sz w:val="38"/>
                          </w:rPr>
                          <w:t>с</w:t>
                        </w:r>
                        <w:r>
                          <w:rPr>
                            <w:spacing w:val="81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82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учетом</w:t>
                        </w:r>
                        <w:r>
                          <w:rPr>
                            <w:spacing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8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возрастных</w:t>
                        </w:r>
                        <w:r>
                          <w:rPr>
                            <w:spacing w:val="80"/>
                            <w:sz w:val="38"/>
                          </w:rPr>
                          <w:t xml:space="preserve">  </w:t>
                        </w:r>
                        <w:r>
                          <w:rPr>
                            <w:w w:val="85"/>
                            <w:sz w:val="38"/>
                          </w:rPr>
                          <w:t>особенностей</w:t>
                        </w:r>
                      </w:p>
                      <w:p>
                        <w:pPr>
                          <w:pStyle w:val="15"/>
                          <w:spacing w:before="4" w:line="242" w:lineRule="auto"/>
                          <w:ind w:left="107" w:right="88"/>
                          <w:jc w:val="both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обучающихся</w:t>
                        </w:r>
                        <w:r>
                          <w:rPr>
                            <w:spacing w:val="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(оценка</w:t>
                        </w:r>
                        <w:r>
                          <w:rPr>
                            <w:spacing w:val="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новизны,</w:t>
                        </w:r>
                        <w:r>
                          <w:rPr>
                            <w:spacing w:val="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сложности,</w:t>
                        </w:r>
                        <w:r>
                          <w:rPr>
                            <w:spacing w:val="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полезности</w:t>
                        </w:r>
                        <w:r>
                          <w:rPr>
                            <w:spacing w:val="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выполненных</w:t>
                        </w:r>
                        <w:r>
                          <w:rPr>
                            <w:spacing w:val="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заданий, уровня достижения цели урока (занятия), степени выполнения</w:t>
                        </w:r>
                        <w:r>
                          <w:rPr>
                            <w:spacing w:val="1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поставленных</w:t>
                        </w:r>
                        <w:r>
                          <w:rPr>
                            <w:spacing w:val="1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задач,</w:t>
                        </w:r>
                        <w:r>
                          <w:rPr>
                            <w:spacing w:val="1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полученного</w:t>
                        </w:r>
                        <w:r>
                          <w:rPr>
                            <w:spacing w:val="1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результата</w:t>
                        </w:r>
                        <w:r>
                          <w:rPr>
                            <w:spacing w:val="1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и</w:t>
                        </w:r>
                        <w:r>
                          <w:rPr>
                            <w:spacing w:val="1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38"/>
                          </w:rPr>
                          <w:t>деятельности,</w:t>
                        </w:r>
                        <w:r>
                          <w:rPr>
                            <w:spacing w:val="1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8"/>
                          </w:rPr>
                          <w:t>взаимодействия,</w:t>
                        </w:r>
                        <w:r>
                          <w:rPr>
                            <w:spacing w:val="-2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8"/>
                          </w:rPr>
                          <w:t>иное)</w:t>
                        </w:r>
                      </w:p>
                    </w:tc>
                    <w:tc>
                      <w:tcPr>
                        <w:tcW w:w="2821" w:type="dxa"/>
                        <w:shd w:val="clear" w:color="auto" w:fill="CFD4EA"/>
                      </w:tcPr>
                      <w:p>
                        <w:pPr>
                          <w:pStyle w:val="15"/>
                          <w:spacing w:line="419" w:lineRule="exact"/>
                          <w:ind w:left="1110" w:right="1090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0–2</w:t>
                        </w:r>
                      </w:p>
                    </w:tc>
                    <w:tc>
                      <w:tcPr>
                        <w:tcW w:w="3001" w:type="dxa"/>
                        <w:shd w:val="clear" w:color="auto" w:fill="CFD4EA"/>
                      </w:tcPr>
                      <w:p>
                        <w:pPr>
                          <w:pStyle w:val="15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5" w:hRule="atLeast"/>
                    </w:trPr>
                    <w:tc>
                      <w:tcPr>
                        <w:tcW w:w="1162" w:type="dxa"/>
                        <w:shd w:val="clear" w:color="auto" w:fill="4471C4"/>
                      </w:tcPr>
                      <w:p>
                        <w:pPr>
                          <w:pStyle w:val="15"/>
                          <w:spacing w:before="27"/>
                          <w:ind w:left="18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38"/>
                          </w:rPr>
                          <w:t>6</w:t>
                        </w:r>
                      </w:p>
                    </w:tc>
                    <w:tc>
                      <w:tcPr>
                        <w:tcW w:w="10947" w:type="dxa"/>
                        <w:shd w:val="clear" w:color="auto" w:fill="E9EBF5"/>
                      </w:tcPr>
                      <w:p>
                        <w:pPr>
                          <w:pStyle w:val="15"/>
                          <w:spacing w:line="420" w:lineRule="exact"/>
                          <w:ind w:left="107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Практическая</w:t>
                        </w:r>
                        <w:r>
                          <w:rPr>
                            <w:spacing w:val="16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значимость</w:t>
                        </w:r>
                        <w:r>
                          <w:rPr>
                            <w:spacing w:val="19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знаний</w:t>
                        </w:r>
                        <w:r>
                          <w:rPr>
                            <w:spacing w:val="18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и</w:t>
                        </w:r>
                        <w:r>
                          <w:rPr>
                            <w:spacing w:val="19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способов</w:t>
                        </w:r>
                        <w:r>
                          <w:rPr>
                            <w:spacing w:val="15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2821" w:type="dxa"/>
                        <w:shd w:val="clear" w:color="auto" w:fill="E9EBF5"/>
                      </w:tcPr>
                      <w:p>
                        <w:pPr>
                          <w:pStyle w:val="15"/>
                          <w:spacing w:line="420" w:lineRule="exact"/>
                          <w:ind w:left="1110" w:right="1090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0–1</w:t>
                        </w:r>
                      </w:p>
                    </w:tc>
                    <w:tc>
                      <w:tcPr>
                        <w:tcW w:w="3001" w:type="dxa"/>
                        <w:shd w:val="clear" w:color="auto" w:fill="E9EBF5"/>
                      </w:tcPr>
                      <w:p>
                        <w:pPr>
                          <w:pStyle w:val="15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1162" w:type="dxa"/>
                        <w:shd w:val="clear" w:color="auto" w:fill="4471C4"/>
                      </w:tcPr>
                      <w:p>
                        <w:pPr>
                          <w:pStyle w:val="15"/>
                          <w:spacing w:before="213"/>
                          <w:ind w:left="18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1"/>
                            <w:sz w:val="38"/>
                          </w:rPr>
                          <w:t>7</w:t>
                        </w:r>
                      </w:p>
                    </w:tc>
                    <w:tc>
                      <w:tcPr>
                        <w:tcW w:w="10947" w:type="dxa"/>
                        <w:shd w:val="clear" w:color="auto" w:fill="CFD4EA"/>
                      </w:tcPr>
                      <w:p>
                        <w:pPr>
                          <w:pStyle w:val="15"/>
                          <w:spacing w:line="420" w:lineRule="exact"/>
                          <w:ind w:left="107"/>
                          <w:rPr>
                            <w:sz w:val="38"/>
                          </w:rPr>
                        </w:pPr>
                        <w:r>
                          <w:rPr>
                            <w:w w:val="80"/>
                            <w:sz w:val="38"/>
                          </w:rPr>
                          <w:t>Соответствие</w:t>
                        </w:r>
                        <w:r>
                          <w:rPr>
                            <w:spacing w:val="23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содержания</w:t>
                        </w:r>
                        <w:r>
                          <w:rPr>
                            <w:spacing w:val="23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урока</w:t>
                        </w:r>
                        <w:r>
                          <w:rPr>
                            <w:spacing w:val="15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(занятия)</w:t>
                        </w:r>
                        <w:r>
                          <w:rPr>
                            <w:spacing w:val="29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планируемым</w:t>
                        </w:r>
                        <w:r>
                          <w:rPr>
                            <w:spacing w:val="33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38"/>
                          </w:rPr>
                          <w:t>результатам</w:t>
                        </w:r>
                      </w:p>
                    </w:tc>
                    <w:tc>
                      <w:tcPr>
                        <w:tcW w:w="2821" w:type="dxa"/>
                        <w:shd w:val="clear" w:color="auto" w:fill="CFD4EA"/>
                      </w:tcPr>
                      <w:p>
                        <w:pPr>
                          <w:pStyle w:val="15"/>
                          <w:spacing w:line="420" w:lineRule="exact"/>
                          <w:ind w:left="1110" w:right="1090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0–2</w:t>
                        </w:r>
                      </w:p>
                    </w:tc>
                    <w:tc>
                      <w:tcPr>
                        <w:tcW w:w="3001" w:type="dxa"/>
                        <w:shd w:val="clear" w:color="auto" w:fill="CFD4EA"/>
                      </w:tcPr>
                      <w:p>
                        <w:pPr>
                          <w:pStyle w:val="15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>
                  <w:pPr>
                    <w:pStyle w:val="12"/>
                  </w:pPr>
                </w:p>
              </w:txbxContent>
            </v:textbox>
          </v:shape>
        </w:pict>
      </w:r>
      <w:r>
        <w:rPr>
          <w:w w:val="80"/>
        </w:rPr>
        <w:t>Пример</w:t>
      </w:r>
      <w:r>
        <w:rPr>
          <w:spacing w:val="39"/>
          <w:w w:val="80"/>
        </w:rPr>
        <w:t xml:space="preserve"> </w:t>
      </w:r>
      <w:r>
        <w:rPr>
          <w:w w:val="80"/>
        </w:rPr>
        <w:t>критериев</w:t>
      </w:r>
      <w:r>
        <w:rPr>
          <w:spacing w:val="37"/>
          <w:w w:val="80"/>
        </w:rPr>
        <w:t xml:space="preserve"> </w:t>
      </w:r>
      <w:r>
        <w:rPr>
          <w:w w:val="80"/>
        </w:rPr>
        <w:t>по</w:t>
      </w:r>
      <w:r>
        <w:rPr>
          <w:spacing w:val="34"/>
          <w:w w:val="80"/>
        </w:rPr>
        <w:t xml:space="preserve"> </w:t>
      </w:r>
      <w:r>
        <w:rPr>
          <w:w w:val="80"/>
        </w:rPr>
        <w:t>разделу</w:t>
      </w:r>
      <w:r>
        <w:rPr>
          <w:spacing w:val="41"/>
          <w:w w:val="80"/>
        </w:rPr>
        <w:t xml:space="preserve"> </w:t>
      </w:r>
      <w:r>
        <w:rPr>
          <w:w w:val="80"/>
        </w:rPr>
        <w:t>«Оценка</w:t>
      </w:r>
      <w:r>
        <w:rPr>
          <w:spacing w:val="40"/>
          <w:w w:val="80"/>
        </w:rPr>
        <w:t xml:space="preserve"> </w:t>
      </w:r>
      <w:r>
        <w:rPr>
          <w:w w:val="80"/>
        </w:rPr>
        <w:t>и</w:t>
      </w:r>
      <w:r>
        <w:rPr>
          <w:spacing w:val="34"/>
          <w:w w:val="80"/>
        </w:rPr>
        <w:t xml:space="preserve"> </w:t>
      </w:r>
      <w:r>
        <w:rPr>
          <w:w w:val="80"/>
        </w:rPr>
        <w:t>рефлексия»</w:t>
      </w: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rPr>
          <w:rFonts w:ascii="Arial"/>
          <w:b/>
          <w:i/>
          <w:sz w:val="54"/>
        </w:rPr>
      </w:pPr>
    </w:p>
    <w:p>
      <w:pPr>
        <w:pStyle w:val="12"/>
        <w:spacing w:before="3"/>
        <w:rPr>
          <w:rFonts w:ascii="Arial"/>
          <w:b/>
          <w:i/>
          <w:sz w:val="56"/>
        </w:rPr>
      </w:pPr>
    </w:p>
    <w:p>
      <w:pPr>
        <w:ind w:right="203"/>
        <w:jc w:val="right"/>
        <w:rPr>
          <w:sz w:val="24"/>
        </w:rPr>
      </w:pPr>
      <w:r>
        <w:rPr>
          <w:color w:val="7E7E7E"/>
          <w:w w:val="90"/>
          <w:sz w:val="24"/>
        </w:rPr>
        <w:t>24</w:t>
      </w:r>
    </w:p>
    <w:p>
      <w:pPr>
        <w:jc w:val="right"/>
        <w:rPr>
          <w:sz w:val="24"/>
        </w:rPr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spacing w:before="7"/>
        <w:rPr>
          <w:sz w:val="26"/>
        </w:rPr>
      </w:pPr>
    </w:p>
    <w:p>
      <w:pPr>
        <w:pStyle w:val="12"/>
        <w:ind w:left="611"/>
        <w:rPr>
          <w:sz w:val="20"/>
        </w:rPr>
      </w:pPr>
      <w:r>
        <w:rPr>
          <w:sz w:val="20"/>
        </w:rPr>
        <w:pict>
          <v:group id="_x0000_s1566" o:spid="_x0000_s1566" o:spt="203" style="height:51.3pt;width:766.2pt;" coordsize="15324,1026">
            <o:lock v:ext="edit"/>
            <v:line id="_x0000_s1567" o:spid="_x0000_s1567" o:spt="20" style="position:absolute;left:49;top:496;flip:y;height:16;width:14967;" stroked="t" coordsize="21600,21600">
              <v:path arrowok="t"/>
              <v:fill focussize="0,0"/>
              <v:stroke weight="3pt" color="#FFFFFF" dashstyle="dot"/>
              <v:imagedata o:title=""/>
              <o:lock v:ext="edit"/>
            </v:line>
            <v:shape id="_x0000_s1568" o:spid="_x0000_s1568" style="position:absolute;left:15;top:39;height:910;width:912;" fillcolor="#0071BB" filled="t" stroked="f" coordorigin="16,40" coordsize="912,910" path="m472,40l16,494,472,949,928,494,472,40xe">
              <v:path arrowok="t"/>
              <v:fill on="t" focussize="0,0"/>
              <v:stroke on="f"/>
              <v:imagedata o:title=""/>
              <o:lock v:ext="edit"/>
            </v:shape>
            <v:shape id="_x0000_s1569" o:spid="_x0000_s1569" style="position:absolute;left:15;top:39;height:910;width:912;" filled="f" stroked="t" coordorigin="16,40" coordsize="912,910" path="m16,494l472,40,928,494,472,949,16,494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570" o:spid="_x0000_s1570" style="position:absolute;left:4515;top:15;height:912;width:912;" fillcolor="#0071BB" filled="t" stroked="f" coordorigin="4516,16" coordsize="912,912" path="m4972,16l4516,472,4972,928,5428,472,4972,16xe">
              <v:path arrowok="t"/>
              <v:fill on="t" focussize="0,0"/>
              <v:stroke on="f"/>
              <v:imagedata o:title=""/>
              <o:lock v:ext="edit"/>
            </v:shape>
            <v:shape id="_x0000_s1571" o:spid="_x0000_s1571" style="position:absolute;left:4515;top:15;height:912;width:912;" filled="f" stroked="t" coordorigin="4516,16" coordsize="912,912" path="m4516,472l4972,16,5428,472,4972,928,4516,472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572" o:spid="_x0000_s1572" style="position:absolute;left:9457;top:15;height:912;width:912;" fillcolor="#0071BB" filled="t" stroked="f" coordorigin="9457,16" coordsize="912,912" path="m9913,16l9457,472,9913,928,10369,472,9913,16xe">
              <v:path arrowok="t"/>
              <v:fill on="t" focussize="0,0"/>
              <v:stroke on="f"/>
              <v:imagedata o:title=""/>
              <o:lock v:ext="edit"/>
            </v:shape>
            <v:shape id="_x0000_s1573" o:spid="_x0000_s1573" style="position:absolute;left:9457;top:15;height:912;width:912;" filled="f" stroked="t" coordorigin="9457,16" coordsize="912,912" path="m9457,472l9913,16,10369,472,9913,928,9457,472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574" o:spid="_x0000_s1574" style="position:absolute;left:14398;top:39;height:910;width:910;" fillcolor="#0071BB" filled="t" stroked="f" coordorigin="14399,40" coordsize="910,910" path="m14854,40l14399,494,14854,949,15308,494,14854,40xe">
              <v:path arrowok="t"/>
              <v:fill on="t" focussize="0,0"/>
              <v:stroke on="f"/>
              <v:imagedata o:title=""/>
              <o:lock v:ext="edit"/>
            </v:shape>
            <v:shape id="_x0000_s1575" o:spid="_x0000_s1575" style="position:absolute;left:14398;top:39;height:910;width:910;" filled="f" stroked="t" coordorigin="14399,40" coordsize="910,910" path="m14399,494l14854,40,15308,494,14854,949,14399,494xe">
              <v:path arrowok="t"/>
              <v:fill on="f" focussize="0,0"/>
              <v:stroke weight="1.56pt" color="#FFFFFF"/>
              <v:imagedata o:title=""/>
              <o:lock v:ext="edit"/>
            </v:shape>
            <v:shape id="_x0000_s1576" o:spid="_x0000_s1576" o:spt="75" type="#_x0000_t75" style="position:absolute;left:117;top:98;height:894;width:717;" filled="f" o:preferrelative="t" stroked="f" coordsize="21600,21600">
              <v:path/>
              <v:fill on="f" focussize="0,0"/>
              <v:stroke on="f" joinstyle="miter"/>
              <v:imagedata r:id="rId159" o:title=""/>
              <o:lock v:ext="edit" aspectratio="t"/>
            </v:shape>
            <v:shape id="_x0000_s1577" o:spid="_x0000_s1577" o:spt="75" type="#_x0000_t75" style="position:absolute;left:4689;top:132;height:894;width:717;" filled="f" o:preferrelative="t" stroked="f" coordsize="21600,21600">
              <v:path/>
              <v:fill on="f" focussize="0,0"/>
              <v:stroke on="f" joinstyle="miter"/>
              <v:imagedata r:id="rId160" o:title=""/>
              <o:lock v:ext="edit" aspectratio="t"/>
            </v:shape>
            <v:shape id="_x0000_s1578" o:spid="_x0000_s1578" o:spt="75" type="#_x0000_t75" style="position:absolute;left:9554;top:55;height:895;width:717;" filled="f" o:preferrelative="t" stroked="f" coordsize="21600,21600">
              <v:path/>
              <v:fill on="f" focussize="0,0"/>
              <v:stroke on="f" joinstyle="miter"/>
              <v:imagedata r:id="rId161" o:title=""/>
              <o:lock v:ext="edit" aspectratio="t"/>
            </v:shape>
            <v:shape id="_x0000_s1579" o:spid="_x0000_s1579" o:spt="75" type="#_x0000_t75" style="position:absolute;left:14488;top:119;height:895;width:717;" filled="f" o:preferrelative="t" stroked="f" coordsize="21600,21600">
              <v:path/>
              <v:fill on="f" focussize="0,0"/>
              <v:stroke on="f" joinstyle="miter"/>
              <v:imagedata r:id="rId162" o:title=""/>
              <o:lock v:ext="edit" aspectratio="t"/>
            </v:shape>
            <v:shape id="_x0000_s1580" o:spid="_x0000_s1580" o:spt="202" type="#_x0000_t202" style="position:absolute;left:369;top:246;height:460;width:2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460" w:lineRule="exac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2"/>
                        <w:sz w:val="40"/>
                      </w:rPr>
                      <w:t>1</w:t>
                    </w:r>
                  </w:p>
                </w:txbxContent>
              </v:textbox>
            </v:shape>
            <v:shape id="_x0000_s1581" o:spid="_x0000_s1581" o:spt="202" type="#_x0000_t202" style="position:absolute;left:4941;top:280;height:461;width:2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2"/>
                        <w:sz w:val="40"/>
                      </w:rPr>
                      <w:t>2</w:t>
                    </w:r>
                  </w:p>
                </w:txbxContent>
              </v:textbox>
            </v:shape>
            <v:shape id="_x0000_s1582" o:spid="_x0000_s1582" o:spt="202" type="#_x0000_t202" style="position:absolute;left:9806;top:203;height:461;width:2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2"/>
                        <w:sz w:val="40"/>
                      </w:rPr>
                      <w:t>3</w:t>
                    </w:r>
                  </w:p>
                </w:txbxContent>
              </v:textbox>
            </v:shape>
            <v:shape id="_x0000_s1583" o:spid="_x0000_s1583" o:spt="202" type="#_x0000_t202" style="position:absolute;left:14741;top:266;height:461;width:2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2"/>
                        <w:sz w:val="4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2"/>
        <w:rPr>
          <w:sz w:val="9"/>
        </w:rPr>
      </w:pPr>
      <w:r>
        <w:pict>
          <v:group id="_x0000_s1584" o:spid="_x0000_s1584" o:spt="203" style="position:absolute;left:0pt;margin-left:27.2pt;margin-top:7.15pt;height:89.7pt;width:181pt;mso-position-horizontal-relative:page;mso-wrap-distance-bottom:0pt;mso-wrap-distance-top:0pt;z-index:-251542528;mso-width-relative:page;mso-height-relative:page;" coordorigin="545,143" coordsize="3620,1794">
            <o:lock v:ext="edit"/>
            <v:shape id="_x0000_s1585" o:spid="_x0000_s1585" style="position:absolute;left:626;top:143;height:1755;width:3538;" fillcolor="#0071BB" filled="t" stroked="f" coordorigin="626,143" coordsize="3538,1755" path="m3495,143l626,143,626,1898,3495,1898,4164,1020,3495,143xe">
              <v:path arrowok="t"/>
              <v:fill on="t" focussize="0,0"/>
              <v:stroke on="f"/>
              <v:imagedata o:title=""/>
              <o:lock v:ext="edit"/>
            </v:shape>
            <v:shape id="_x0000_s1586" o:spid="_x0000_s1586" o:spt="75" type="#_x0000_t75" style="position:absolute;left:544;top:268;height:806;width:2927;" filled="f" o:preferrelative="t" stroked="f" coordsize="21600,21600">
              <v:path/>
              <v:fill on="f" focussize="0,0"/>
              <v:stroke on="f" joinstyle="miter"/>
              <v:imagedata r:id="rId163" o:title=""/>
              <o:lock v:ext="edit" aspectratio="t"/>
            </v:shape>
            <v:shape id="_x0000_s1587" o:spid="_x0000_s1587" o:spt="75" type="#_x0000_t75" style="position:absolute;left:2990;top:268;height:806;width:580;" filled="f" o:preferrelative="t" stroked="f" coordsize="21600,21600">
              <v:path/>
              <v:fill on="f" focussize="0,0"/>
              <v:stroke on="f" joinstyle="miter"/>
              <v:imagedata r:id="rId164" o:title=""/>
              <o:lock v:ext="edit" aspectratio="t"/>
            </v:shape>
            <v:shape id="_x0000_s1588" o:spid="_x0000_s1588" o:spt="75" type="#_x0000_t75" style="position:absolute;left:544;top:700;height:806;width:3386;" filled="f" o:preferrelative="t" stroked="f" coordsize="21600,21600">
              <v:path/>
              <v:fill on="f" focussize="0,0"/>
              <v:stroke on="f" joinstyle="miter"/>
              <v:imagedata r:id="rId165" o:title=""/>
              <o:lock v:ext="edit" aspectratio="t"/>
            </v:shape>
            <v:shape id="_x0000_s1589" o:spid="_x0000_s1589" o:spt="75" type="#_x0000_t75" style="position:absolute;left:544;top:1132;height:806;width:2435;" filled="f" o:preferrelative="t" stroked="f" coordsize="21600,21600">
              <v:path/>
              <v:fill on="f" focussize="0,0"/>
              <v:stroke on="f" joinstyle="miter"/>
              <v:imagedata r:id="rId166" o:title=""/>
              <o:lock v:ext="edit" aspectratio="t"/>
            </v:shape>
            <v:shape id="_x0000_s1590" o:spid="_x0000_s1590" o:spt="202" type="#_x0000_t202" style="position:absolute;left:544;top:143;height:1794;width:36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59" w:line="249" w:lineRule="auto"/>
                      <w:ind w:left="227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36"/>
                      </w:rPr>
                      <w:t>Организационно-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подготовительные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мероприятия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591" o:spid="_x0000_s1591" o:spt="203" style="position:absolute;left:0pt;margin-left:252.2pt;margin-top:9.05pt;height:87.6pt;width:181pt;mso-position-horizontal-relative:page;mso-wrap-distance-bottom:0pt;mso-wrap-distance-top:0pt;z-index:-251541504;mso-width-relative:page;mso-height-relative:page;" coordorigin="5045,182" coordsize="3620,1752">
            <o:lock v:ext="edit"/>
            <v:shape id="_x0000_s1592" o:spid="_x0000_s1592" style="position:absolute;left:5126;top:181;height:1752;width:3538;" fillcolor="#0071BB" filled="t" stroked="f" coordorigin="5126,182" coordsize="3538,1752" path="m7995,182l5126,182,5126,1934,7995,1934,8664,1058,7995,182xe">
              <v:path arrowok="t"/>
              <v:fill on="t" focussize="0,0"/>
              <v:stroke on="f"/>
              <v:imagedata o:title=""/>
              <o:lock v:ext="edit"/>
            </v:shape>
            <v:shape id="_x0000_s1593" o:spid="_x0000_s1593" o:spt="75" type="#_x0000_t75" style="position:absolute;left:5044;top:491;height:806;width:3198;" filled="f" o:preferrelative="t" stroked="f" coordsize="21600,21600">
              <v:path/>
              <v:fill on="f" focussize="0,0"/>
              <v:stroke on="f" joinstyle="miter"/>
              <v:imagedata r:id="rId167" o:title=""/>
              <o:lock v:ext="edit" aspectratio="t"/>
            </v:shape>
            <v:shape id="_x0000_s1594" o:spid="_x0000_s1594" o:spt="75" type="#_x0000_t75" style="position:absolute;left:5044;top:923;height:806;width:2807;" filled="f" o:preferrelative="t" stroked="f" coordsize="21600,21600">
              <v:path/>
              <v:fill on="f" focussize="0,0"/>
              <v:stroke on="f" joinstyle="miter"/>
              <v:imagedata r:id="rId168" o:title=""/>
              <o:lock v:ext="edit" aspectratio="t"/>
            </v:shape>
            <v:shape id="_x0000_s1595" o:spid="_x0000_s1595" o:spt="202" type="#_x0000_t202" style="position:absolute;left:5044;top:181;height:1752;width:36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sz w:val="39"/>
                      </w:rPr>
                    </w:pPr>
                  </w:p>
                  <w:p>
                    <w:pPr>
                      <w:spacing w:before="1"/>
                      <w:ind w:left="226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Информационное</w:t>
                    </w:r>
                  </w:p>
                  <w:p>
                    <w:pPr>
                      <w:spacing w:before="18"/>
                      <w:ind w:left="226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сопровождение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596" o:spid="_x0000_s1596" o:spt="203" style="position:absolute;left:0pt;margin-left:505.05pt;margin-top:7.15pt;height:87.75pt;width:176.9pt;mso-position-horizontal-relative:page;mso-wrap-distance-bottom:0pt;mso-wrap-distance-top:0pt;z-index:-251540480;mso-width-relative:page;mso-height-relative:page;" coordorigin="10102,143" coordsize="3538,1755">
            <o:lock v:ext="edit"/>
            <v:shape id="_x0000_s1597" o:spid="_x0000_s1597" style="position:absolute;left:10101;top:143;height:1755;width:3538;" fillcolor="#0071BB" filled="t" stroked="f" coordorigin="10102,143" coordsize="3538,1755" path="m12970,143l10102,143,10102,1898,12970,1898,13639,1020,12970,143xe">
              <v:path arrowok="t"/>
              <v:fill on="t" focussize="0,0"/>
              <v:stroke on="f"/>
              <v:imagedata o:title=""/>
              <o:lock v:ext="edit"/>
            </v:shape>
            <v:shape id="_x0000_s1598" o:spid="_x0000_s1598" o:spt="75" type="#_x0000_t75" style="position:absolute;left:10140;top:462;height:806;width:2663;" filled="f" o:preferrelative="t" stroked="f" coordsize="21600,21600">
              <v:path/>
              <v:fill on="f" focussize="0,0"/>
              <v:stroke on="f" joinstyle="miter"/>
              <v:imagedata r:id="rId169" o:title=""/>
              <o:lock v:ext="edit" aspectratio="t"/>
            </v:shape>
            <v:shape id="_x0000_s1599" o:spid="_x0000_s1599" o:spt="75" type="#_x0000_t75" style="position:absolute;left:10140;top:894;height:806;width:2807;" filled="f" o:preferrelative="t" stroked="f" coordsize="21600,21600">
              <v:path/>
              <v:fill on="f" focussize="0,0"/>
              <v:stroke on="f" joinstyle="miter"/>
              <v:imagedata r:id="rId170" o:title=""/>
              <o:lock v:ext="edit" aspectratio="t"/>
            </v:shape>
            <v:shape id="_x0000_s1600" o:spid="_x0000_s1600" o:spt="202" type="#_x0000_t202" style="position:absolute;left:10101;top:143;height:1755;width:35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sz w:val="40"/>
                      </w:rPr>
                    </w:pPr>
                  </w:p>
                  <w:p>
                    <w:pPr>
                      <w:ind w:left="265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Методическое</w:t>
                    </w:r>
                  </w:p>
                  <w:p>
                    <w:pPr>
                      <w:spacing w:before="18"/>
                      <w:ind w:left="265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36"/>
                      </w:rPr>
                      <w:t>сопровождение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601" o:spid="_x0000_s1601" o:spt="203" style="position:absolute;left:0pt;margin-left:750.45pt;margin-top:7.25pt;height:87.75pt;width:176.9pt;mso-position-horizontal-relative:page;mso-wrap-distance-bottom:0pt;mso-wrap-distance-top:0pt;z-index:-251539456;mso-width-relative:page;mso-height-relative:page;" coordorigin="15010,146" coordsize="3538,1755">
            <o:lock v:ext="edit"/>
            <v:shape id="_x0000_s1602" o:spid="_x0000_s1602" style="position:absolute;left:15009;top:145;height:1755;width:3538;" fillcolor="#0071BB" filled="t" stroked="f" coordorigin="15010,146" coordsize="3538,1755" path="m17878,146l15010,146,15010,1900,17878,1900,18547,1023,17878,146xe">
              <v:path arrowok="t"/>
              <v:fill on="t" focussize="0,0"/>
              <v:stroke on="f"/>
              <v:imagedata o:title=""/>
              <o:lock v:ext="edit"/>
            </v:shape>
            <v:shape id="_x0000_s1603" o:spid="_x0000_s1603" o:spt="75" type="#_x0000_t75" style="position:absolute;left:15124;top:486;height:806;width:2805;" filled="f" o:preferrelative="t" stroked="f" coordsize="21600,21600">
              <v:path/>
              <v:fill on="f" focussize="0,0"/>
              <v:stroke on="f" joinstyle="miter"/>
              <v:imagedata r:id="rId171" o:title=""/>
              <o:lock v:ext="edit" aspectratio="t"/>
            </v:shape>
            <v:shape id="_x0000_s1604" o:spid="_x0000_s1604" o:spt="75" type="#_x0000_t75" style="position:absolute;left:15124;top:918;height:806;width:2529;" filled="f" o:preferrelative="t" stroked="f" coordsize="21600,21600">
              <v:path/>
              <v:fill on="f" focussize="0,0"/>
              <v:stroke on="f" joinstyle="miter"/>
              <v:imagedata r:id="rId172" o:title=""/>
              <o:lock v:ext="edit" aspectratio="t"/>
            </v:shape>
            <v:shape id="_x0000_s1605" o:spid="_x0000_s1605" o:spt="202" type="#_x0000_t202" style="position:absolute;left:15009;top:145;height:1755;width:35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/>
                      <w:rPr>
                        <w:sz w:val="41"/>
                      </w:rPr>
                    </w:pPr>
                  </w:p>
                  <w:p>
                    <w:pPr>
                      <w:spacing w:line="249" w:lineRule="auto"/>
                      <w:ind w:left="343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36"/>
                      </w:rPr>
                      <w:t>Аналитическая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8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36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rPr>
          <w:sz w:val="8"/>
        </w:rPr>
      </w:pPr>
    </w:p>
    <w:p>
      <w:pPr>
        <w:rPr>
          <w:sz w:val="8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12"/>
        <w:spacing w:before="121" w:line="228" w:lineRule="auto"/>
        <w:ind w:left="659"/>
      </w:pPr>
      <w:r>
        <w:pict>
          <v:rect id="_x0000_s1606" o:spid="_x0000_s1606" o:spt="1" style="position:absolute;left:0pt;margin-left:0pt;margin-top:99.35pt;height:440.6pt;width:960pt;mso-position-horizontal-relative:page;mso-position-vertical-relative:page;z-index:-251582464;mso-width-relative:page;mso-height-relative:page;" fillcolor="#1B3181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group id="_x0000_s1607" o:spid="_x0000_s1607" o:spt="203" style="position:absolute;left:0pt;margin-left:0pt;margin-top:0pt;height:99.4pt;width:960pt;mso-position-horizontal-relative:page;mso-position-vertical-relative:page;z-index:251692032;mso-width-relative:page;mso-height-relative:page;" coordsize="19200,1988">
            <o:lock v:ext="edit"/>
            <v:rect id="_x0000_s1608" o:spid="_x0000_s1608" o:spt="1" style="position:absolute;left:0;top:0;height:1988;width:19200;" stroked="f" coordsize="21600,21600">
              <v:path/>
              <v:fill focussize="0,0"/>
              <v:stroke on="f"/>
              <v:imagedata o:title=""/>
              <o:lock v:ext="edit"/>
            </v:rect>
            <v:shape id="_x0000_s1609" o:spid="_x0000_s1609" o:spt="202" type="#_x0000_t202" style="position:absolute;left:0;top:0;height:1988;width:192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3"/>
                      <w:ind w:left="144"/>
                      <w:rPr>
                        <w:rFonts w:ascii="Arial" w:hAnsi="Arial"/>
                        <w:b/>
                        <w:sz w:val="76"/>
                      </w:rPr>
                    </w:pP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ВНЕДРЕНИЕ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72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ОБНОВЛЕННЫХ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68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ФГОС: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84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ЧЕК-ЛИСТ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66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ДЛЯ</w:t>
                    </w:r>
                  </w:p>
                  <w:p>
                    <w:pPr>
                      <w:spacing w:before="38"/>
                      <w:ind w:left="144"/>
                      <w:rPr>
                        <w:rFonts w:ascii="Arial" w:hAnsi="Arial"/>
                        <w:b/>
                        <w:sz w:val="76"/>
                      </w:rPr>
                    </w:pP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ПЛАНИРОВАНИЯ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78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85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КОНТРОЛЯ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78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МЕТОДИЧЕСКОЙ</w:t>
                    </w:r>
                    <w:r>
                      <w:rPr>
                        <w:rFonts w:ascii="Arial" w:hAnsi="Arial"/>
                        <w:b/>
                        <w:color w:val="1B3181"/>
                        <w:spacing w:val="75"/>
                        <w:w w:val="80"/>
                        <w:sz w:val="7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B3181"/>
                        <w:w w:val="80"/>
                        <w:sz w:val="76"/>
                      </w:rPr>
                      <w:t>РАБОТЫ</w:t>
                    </w:r>
                  </w:p>
                </w:txbxContent>
              </v:textbox>
            </v:shape>
          </v:group>
        </w:pict>
      </w:r>
      <w:r>
        <w:rPr>
          <w:color w:val="FFFFFF"/>
          <w:w w:val="80"/>
        </w:rPr>
        <w:t>Выявление</w:t>
      </w:r>
      <w:r>
        <w:rPr>
          <w:color w:val="FFFFFF"/>
          <w:spacing w:val="45"/>
          <w:w w:val="80"/>
        </w:rPr>
        <w:t xml:space="preserve"> </w:t>
      </w:r>
      <w:r>
        <w:rPr>
          <w:color w:val="FFFFFF"/>
          <w:w w:val="80"/>
        </w:rPr>
        <w:t>группы</w:t>
      </w:r>
      <w:r>
        <w:rPr>
          <w:color w:val="FFFFFF"/>
          <w:spacing w:val="-70"/>
          <w:w w:val="80"/>
        </w:rPr>
        <w:t xml:space="preserve"> </w:t>
      </w:r>
      <w:r>
        <w:rPr>
          <w:color w:val="FFFFFF"/>
          <w:w w:val="90"/>
        </w:rPr>
        <w:t>педагогов</w:t>
      </w:r>
    </w:p>
    <w:p>
      <w:pPr>
        <w:pStyle w:val="12"/>
        <w:spacing w:line="364" w:lineRule="exact"/>
        <w:ind w:left="659"/>
      </w:pPr>
      <w:r>
        <w:rPr>
          <w:color w:val="FFFFFF"/>
          <w:w w:val="80"/>
        </w:rPr>
        <w:t>с</w:t>
      </w:r>
      <w:r>
        <w:rPr>
          <w:color w:val="FFFFFF"/>
          <w:spacing w:val="31"/>
          <w:w w:val="80"/>
        </w:rPr>
        <w:t xml:space="preserve"> </w:t>
      </w:r>
      <w:r>
        <w:rPr>
          <w:color w:val="FFFFFF"/>
          <w:w w:val="80"/>
        </w:rPr>
        <w:t>профессиональными</w:t>
      </w:r>
    </w:p>
    <w:p>
      <w:pPr>
        <w:pStyle w:val="12"/>
        <w:spacing w:line="376" w:lineRule="exact"/>
        <w:ind w:left="659"/>
      </w:pPr>
      <w:r>
        <w:rPr>
          <w:color w:val="FFFFFF"/>
          <w:w w:val="90"/>
        </w:rPr>
        <w:t>дефицитами</w:t>
      </w:r>
    </w:p>
    <w:p>
      <w:pPr>
        <w:pStyle w:val="12"/>
        <w:spacing w:before="1"/>
        <w:rPr>
          <w:sz w:val="35"/>
        </w:rPr>
      </w:pPr>
    </w:p>
    <w:p>
      <w:pPr>
        <w:pStyle w:val="12"/>
        <w:spacing w:line="228" w:lineRule="auto"/>
        <w:ind w:left="658"/>
      </w:pPr>
      <w:r>
        <w:rPr>
          <w:color w:val="FFFFFF"/>
          <w:w w:val="80"/>
        </w:rPr>
        <w:t>Выбор формы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подготовки</w:t>
      </w:r>
      <w:r>
        <w:rPr>
          <w:color w:val="FFFFFF"/>
          <w:spacing w:val="-70"/>
          <w:w w:val="80"/>
        </w:rPr>
        <w:t xml:space="preserve"> </w:t>
      </w:r>
      <w:r>
        <w:rPr>
          <w:color w:val="FFFFFF"/>
          <w:w w:val="90"/>
        </w:rPr>
        <w:t>индивидуальных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образовательных</w:t>
      </w:r>
    </w:p>
    <w:p>
      <w:pPr>
        <w:pStyle w:val="12"/>
        <w:spacing w:before="5" w:line="228" w:lineRule="auto"/>
        <w:ind w:left="658" w:right="615"/>
      </w:pPr>
      <w:r>
        <w:rPr>
          <w:color w:val="FFFFFF"/>
          <w:w w:val="80"/>
        </w:rPr>
        <w:t>маршрутов</w:t>
      </w:r>
      <w:r>
        <w:rPr>
          <w:color w:val="FFFFFF"/>
          <w:spacing w:val="40"/>
          <w:w w:val="80"/>
        </w:rPr>
        <w:t xml:space="preserve"> </w:t>
      </w:r>
      <w:r>
        <w:rPr>
          <w:color w:val="FFFFFF"/>
          <w:w w:val="80"/>
        </w:rPr>
        <w:t>педагогов</w:t>
      </w:r>
      <w:r>
        <w:rPr>
          <w:color w:val="FFFFFF"/>
          <w:spacing w:val="-70"/>
          <w:w w:val="80"/>
        </w:rPr>
        <w:t xml:space="preserve"> </w:t>
      </w:r>
      <w:r>
        <w:rPr>
          <w:color w:val="FFFFFF"/>
          <w:w w:val="80"/>
        </w:rPr>
        <w:t>(в</w:t>
      </w:r>
      <w:r>
        <w:rPr>
          <w:color w:val="FFFFFF"/>
          <w:spacing w:val="9"/>
          <w:w w:val="80"/>
        </w:rPr>
        <w:t xml:space="preserve"> </w:t>
      </w:r>
      <w:r>
        <w:rPr>
          <w:color w:val="FFFFFF"/>
          <w:w w:val="80"/>
        </w:rPr>
        <w:t>сотрудничестве</w:t>
      </w:r>
    </w:p>
    <w:p>
      <w:pPr>
        <w:pStyle w:val="12"/>
        <w:spacing w:line="364" w:lineRule="exact"/>
        <w:ind w:left="658"/>
      </w:pPr>
      <w:r>
        <w:rPr>
          <w:color w:val="FFFFFF"/>
          <w:w w:val="80"/>
        </w:rPr>
        <w:t>с</w:t>
      </w:r>
      <w:r>
        <w:rPr>
          <w:color w:val="FFFFFF"/>
          <w:spacing w:val="23"/>
          <w:w w:val="80"/>
        </w:rPr>
        <w:t xml:space="preserve"> </w:t>
      </w:r>
      <w:r>
        <w:rPr>
          <w:color w:val="FFFFFF"/>
          <w:w w:val="80"/>
        </w:rPr>
        <w:t>региональным</w:t>
      </w:r>
    </w:p>
    <w:p>
      <w:pPr>
        <w:pStyle w:val="12"/>
        <w:spacing w:line="376" w:lineRule="exact"/>
        <w:ind w:left="658"/>
      </w:pPr>
      <w:r>
        <w:rPr>
          <w:color w:val="FFFFFF"/>
          <w:w w:val="80"/>
        </w:rPr>
        <w:t>методическим</w:t>
      </w:r>
      <w:r>
        <w:rPr>
          <w:color w:val="FFFFFF"/>
          <w:spacing w:val="4"/>
          <w:w w:val="80"/>
        </w:rPr>
        <w:t xml:space="preserve"> </w:t>
      </w:r>
      <w:r>
        <w:rPr>
          <w:color w:val="FFFFFF"/>
          <w:w w:val="80"/>
        </w:rPr>
        <w:t>активом)</w:t>
      </w:r>
    </w:p>
    <w:p>
      <w:pPr>
        <w:pStyle w:val="12"/>
        <w:spacing w:before="219" w:line="254" w:lineRule="auto"/>
        <w:ind w:left="658" w:right="140"/>
      </w:pPr>
      <w:r>
        <w:br w:type="column"/>
      </w:r>
      <w:r>
        <w:rPr>
          <w:color w:val="FFFFFF"/>
          <w:w w:val="90"/>
        </w:rPr>
        <w:t>Информирование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80"/>
        </w:rPr>
        <w:t>педагогов</w:t>
      </w:r>
      <w:r>
        <w:rPr>
          <w:color w:val="FFFFFF"/>
          <w:spacing w:val="15"/>
          <w:w w:val="80"/>
        </w:rPr>
        <w:t xml:space="preserve"> </w:t>
      </w:r>
      <w:r>
        <w:rPr>
          <w:color w:val="FFFFFF"/>
          <w:w w:val="80"/>
        </w:rPr>
        <w:t>об</w:t>
      </w:r>
      <w:r>
        <w:rPr>
          <w:color w:val="FFFFFF"/>
          <w:spacing w:val="8"/>
          <w:w w:val="80"/>
        </w:rPr>
        <w:t xml:space="preserve"> </w:t>
      </w:r>
      <w:r>
        <w:rPr>
          <w:color w:val="FFFFFF"/>
          <w:w w:val="80"/>
        </w:rPr>
        <w:t>изменениях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нормативных</w:t>
      </w:r>
      <w:r>
        <w:rPr>
          <w:color w:val="FFFFFF"/>
          <w:spacing w:val="47"/>
          <w:w w:val="80"/>
        </w:rPr>
        <w:t xml:space="preserve"> </w:t>
      </w:r>
      <w:r>
        <w:rPr>
          <w:color w:val="FFFFFF"/>
          <w:w w:val="80"/>
        </w:rPr>
        <w:t>документов</w:t>
      </w:r>
    </w:p>
    <w:p>
      <w:pPr>
        <w:pStyle w:val="12"/>
        <w:spacing w:before="6"/>
        <w:rPr>
          <w:sz w:val="50"/>
        </w:rPr>
      </w:pPr>
    </w:p>
    <w:p>
      <w:pPr>
        <w:pStyle w:val="12"/>
        <w:ind w:left="658"/>
      </w:pPr>
      <w:r>
        <w:rPr>
          <w:color w:val="FFFFFF"/>
          <w:w w:val="80"/>
        </w:rPr>
        <w:t>Информирование</w:t>
      </w:r>
      <w:r>
        <w:rPr>
          <w:color w:val="FFFFFF"/>
          <w:spacing w:val="21"/>
          <w:w w:val="80"/>
        </w:rPr>
        <w:t xml:space="preserve"> </w:t>
      </w:r>
      <w:r>
        <w:rPr>
          <w:color w:val="FFFFFF"/>
          <w:w w:val="80"/>
        </w:rPr>
        <w:t>педагогов</w:t>
      </w:r>
    </w:p>
    <w:p>
      <w:pPr>
        <w:pStyle w:val="12"/>
        <w:spacing w:before="23"/>
        <w:ind w:left="658"/>
      </w:pPr>
      <w:r>
        <w:rPr>
          <w:color w:val="FFFFFF"/>
          <w:w w:val="80"/>
        </w:rPr>
        <w:t>о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мероприятиях</w:t>
      </w:r>
    </w:p>
    <w:p>
      <w:pPr>
        <w:pStyle w:val="12"/>
        <w:spacing w:before="24" w:line="254" w:lineRule="auto"/>
        <w:ind w:left="658"/>
      </w:pPr>
      <w:r>
        <w:rPr>
          <w:color w:val="FFFFFF"/>
          <w:w w:val="80"/>
        </w:rPr>
        <w:t>регионального</w:t>
      </w:r>
      <w:r>
        <w:rPr>
          <w:color w:val="FFFFFF"/>
          <w:spacing w:val="34"/>
          <w:w w:val="80"/>
        </w:rPr>
        <w:t xml:space="preserve"> </w:t>
      </w:r>
      <w:r>
        <w:rPr>
          <w:color w:val="FFFFFF"/>
          <w:w w:val="80"/>
        </w:rPr>
        <w:t>методического</w:t>
      </w:r>
      <w:r>
        <w:rPr>
          <w:color w:val="FFFFFF"/>
          <w:spacing w:val="-69"/>
          <w:w w:val="80"/>
        </w:rPr>
        <w:t xml:space="preserve"> </w:t>
      </w:r>
      <w:r>
        <w:rPr>
          <w:color w:val="FFFFFF"/>
          <w:w w:val="80"/>
        </w:rPr>
        <w:t>актива,</w:t>
      </w:r>
      <w:r>
        <w:rPr>
          <w:color w:val="FFFFFF"/>
          <w:spacing w:val="3"/>
          <w:w w:val="80"/>
        </w:rPr>
        <w:t xml:space="preserve"> </w:t>
      </w:r>
      <w:r>
        <w:rPr>
          <w:color w:val="FFFFFF"/>
          <w:w w:val="80"/>
        </w:rPr>
        <w:t>о</w:t>
      </w:r>
      <w:r>
        <w:rPr>
          <w:color w:val="FFFFFF"/>
          <w:spacing w:val="8"/>
          <w:w w:val="80"/>
        </w:rPr>
        <w:t xml:space="preserve"> </w:t>
      </w:r>
      <w:r>
        <w:rPr>
          <w:color w:val="FFFFFF"/>
          <w:w w:val="80"/>
        </w:rPr>
        <w:t>мероприятиях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региональных</w:t>
      </w:r>
      <w:r>
        <w:rPr>
          <w:color w:val="FFFFFF"/>
          <w:spacing w:val="11"/>
          <w:w w:val="80"/>
        </w:rPr>
        <w:t xml:space="preserve"> </w:t>
      </w:r>
      <w:r>
        <w:rPr>
          <w:color w:val="FFFFFF"/>
          <w:w w:val="80"/>
        </w:rPr>
        <w:t>методистов,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5"/>
        </w:rPr>
        <w:t>курирующих учебные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90"/>
        </w:rPr>
        <w:t>предметы</w:t>
      </w:r>
    </w:p>
    <w:p>
      <w:pPr>
        <w:pStyle w:val="12"/>
        <w:spacing w:before="109" w:line="254" w:lineRule="auto"/>
        <w:ind w:left="658" w:right="809"/>
      </w:pPr>
      <w:r>
        <w:br w:type="column"/>
      </w:r>
      <w:r>
        <w:rPr>
          <w:color w:val="FFFFFF"/>
          <w:w w:val="80"/>
        </w:rPr>
        <w:t>Организация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w w:val="80"/>
        </w:rPr>
        <w:t>разработки</w:t>
      </w:r>
      <w:r>
        <w:rPr>
          <w:color w:val="FFFFFF"/>
          <w:spacing w:val="-69"/>
          <w:w w:val="80"/>
        </w:rPr>
        <w:t xml:space="preserve"> </w:t>
      </w:r>
      <w:r>
        <w:rPr>
          <w:color w:val="FFFFFF"/>
          <w:w w:val="80"/>
        </w:rPr>
        <w:t>и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w w:val="80"/>
        </w:rPr>
        <w:t>сопровождения</w:t>
      </w:r>
      <w:r>
        <w:rPr>
          <w:color w:val="FFFFFF"/>
          <w:spacing w:val="5"/>
          <w:w w:val="80"/>
        </w:rPr>
        <w:t xml:space="preserve"> </w:t>
      </w:r>
      <w:r>
        <w:rPr>
          <w:color w:val="FFFFFF"/>
          <w:w w:val="80"/>
        </w:rPr>
        <w:t>ИОМ</w:t>
      </w:r>
    </w:p>
    <w:p>
      <w:pPr>
        <w:pStyle w:val="12"/>
        <w:spacing w:line="254" w:lineRule="auto"/>
        <w:ind w:left="658"/>
      </w:pPr>
      <w:r>
        <w:rPr>
          <w:color w:val="FFFFFF"/>
          <w:w w:val="80"/>
        </w:rPr>
        <w:t>педагогов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с профдефицитами</w:t>
      </w:r>
      <w:r>
        <w:rPr>
          <w:color w:val="FFFFFF"/>
          <w:spacing w:val="-70"/>
          <w:w w:val="80"/>
        </w:rPr>
        <w:t xml:space="preserve"> </w:t>
      </w:r>
      <w:r>
        <w:rPr>
          <w:color w:val="FFFFFF"/>
          <w:w w:val="85"/>
        </w:rPr>
        <w:t>(по</w:t>
      </w:r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согласованию</w:t>
      </w:r>
    </w:p>
    <w:p>
      <w:pPr>
        <w:pStyle w:val="12"/>
        <w:ind w:left="658"/>
      </w:pPr>
      <w:r>
        <w:rPr>
          <w:color w:val="FFFFFF"/>
          <w:w w:val="80"/>
        </w:rPr>
        <w:t>с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w w:val="80"/>
        </w:rPr>
        <w:t>руководителем</w:t>
      </w:r>
      <w:r>
        <w:rPr>
          <w:color w:val="FFFFFF"/>
          <w:spacing w:val="10"/>
          <w:w w:val="80"/>
        </w:rPr>
        <w:t xml:space="preserve"> </w:t>
      </w:r>
      <w:r>
        <w:rPr>
          <w:color w:val="FFFFFF"/>
          <w:w w:val="80"/>
        </w:rPr>
        <w:t>ОО,</w:t>
      </w:r>
    </w:p>
    <w:p>
      <w:pPr>
        <w:pStyle w:val="12"/>
        <w:spacing w:before="24" w:line="254" w:lineRule="auto"/>
        <w:ind w:left="658"/>
      </w:pPr>
      <w:r>
        <w:rPr>
          <w:color w:val="FFFFFF"/>
          <w:w w:val="80"/>
        </w:rPr>
        <w:t>руководителями</w:t>
      </w:r>
      <w:r>
        <w:rPr>
          <w:color w:val="FFFFFF"/>
          <w:spacing w:val="31"/>
          <w:w w:val="80"/>
        </w:rPr>
        <w:t xml:space="preserve"> </w:t>
      </w:r>
      <w:r>
        <w:rPr>
          <w:color w:val="FFFFFF"/>
          <w:w w:val="80"/>
        </w:rPr>
        <w:t>методических</w:t>
      </w:r>
      <w:r>
        <w:rPr>
          <w:color w:val="FFFFFF"/>
          <w:spacing w:val="-69"/>
          <w:w w:val="80"/>
        </w:rPr>
        <w:t xml:space="preserve"> </w:t>
      </w:r>
      <w:r>
        <w:rPr>
          <w:color w:val="FFFFFF"/>
          <w:w w:val="80"/>
        </w:rPr>
        <w:t>объединений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в</w:t>
      </w:r>
      <w:r>
        <w:rPr>
          <w:color w:val="FFFFFF"/>
          <w:spacing w:val="7"/>
          <w:w w:val="80"/>
        </w:rPr>
        <w:t xml:space="preserve"> </w:t>
      </w:r>
      <w:r>
        <w:rPr>
          <w:color w:val="FFFFFF"/>
          <w:w w:val="80"/>
        </w:rPr>
        <w:t>ОО</w:t>
      </w:r>
    </w:p>
    <w:p>
      <w:pPr>
        <w:pStyle w:val="12"/>
        <w:ind w:left="658"/>
      </w:pPr>
      <w:r>
        <w:rPr>
          <w:color w:val="FFFFFF"/>
          <w:w w:val="80"/>
        </w:rPr>
        <w:t>и</w:t>
      </w:r>
      <w:r>
        <w:rPr>
          <w:color w:val="FFFFFF"/>
          <w:spacing w:val="33"/>
          <w:w w:val="80"/>
        </w:rPr>
        <w:t xml:space="preserve"> </w:t>
      </w:r>
      <w:r>
        <w:rPr>
          <w:color w:val="FFFFFF"/>
          <w:w w:val="80"/>
        </w:rPr>
        <w:t>региональным</w:t>
      </w:r>
      <w:r>
        <w:rPr>
          <w:color w:val="FFFFFF"/>
          <w:spacing w:val="29"/>
          <w:w w:val="80"/>
        </w:rPr>
        <w:t xml:space="preserve"> </w:t>
      </w:r>
      <w:r>
        <w:rPr>
          <w:color w:val="FFFFFF"/>
          <w:w w:val="80"/>
        </w:rPr>
        <w:t>методактивом)</w:t>
      </w:r>
    </w:p>
    <w:p>
      <w:pPr>
        <w:pStyle w:val="12"/>
        <w:spacing w:before="5"/>
        <w:rPr>
          <w:sz w:val="33"/>
        </w:rPr>
      </w:pPr>
    </w:p>
    <w:p>
      <w:pPr>
        <w:pStyle w:val="12"/>
        <w:ind w:left="694"/>
      </w:pPr>
      <w:r>
        <w:rPr>
          <w:color w:val="FFFFFF"/>
          <w:w w:val="80"/>
        </w:rPr>
        <w:t>Организация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консультаций</w:t>
      </w:r>
    </w:p>
    <w:p>
      <w:pPr>
        <w:pStyle w:val="12"/>
        <w:spacing w:before="24"/>
        <w:ind w:left="694"/>
      </w:pPr>
      <w:r>
        <w:rPr>
          <w:color w:val="FFFFFF"/>
          <w:w w:val="80"/>
        </w:rPr>
        <w:t>по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w w:val="80"/>
        </w:rPr>
        <w:t>работе</w:t>
      </w:r>
      <w:r>
        <w:rPr>
          <w:color w:val="FFFFFF"/>
          <w:spacing w:val="15"/>
          <w:w w:val="80"/>
        </w:rPr>
        <w:t xml:space="preserve"> </w:t>
      </w:r>
      <w:r>
        <w:rPr>
          <w:color w:val="FFFFFF"/>
          <w:w w:val="80"/>
        </w:rPr>
        <w:t>с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порталом</w:t>
      </w:r>
      <w:r>
        <w:rPr>
          <w:color w:val="FFFFFF"/>
          <w:spacing w:val="19"/>
          <w:w w:val="80"/>
        </w:rPr>
        <w:t xml:space="preserve"> </w:t>
      </w:r>
      <w:r>
        <w:rPr>
          <w:color w:val="FFFFFF"/>
          <w:w w:val="80"/>
        </w:rPr>
        <w:t>edsoo.ru</w:t>
      </w:r>
    </w:p>
    <w:p>
      <w:pPr>
        <w:pStyle w:val="12"/>
        <w:spacing w:before="121" w:line="254" w:lineRule="auto"/>
        <w:ind w:left="654" w:right="132"/>
      </w:pPr>
      <w:r>
        <w:br w:type="column"/>
      </w:r>
      <w:r>
        <w:rPr>
          <w:color w:val="FFFFFF"/>
          <w:w w:val="80"/>
        </w:rPr>
        <w:t>Выявление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w w:val="80"/>
        </w:rPr>
        <w:t>профдефицитов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педагогов</w:t>
      </w:r>
      <w:r>
        <w:rPr>
          <w:color w:val="FFFFFF"/>
          <w:spacing w:val="4"/>
          <w:w w:val="80"/>
        </w:rPr>
        <w:t xml:space="preserve"> </w:t>
      </w:r>
      <w:r>
        <w:rPr>
          <w:color w:val="FFFFFF"/>
          <w:w w:val="80"/>
        </w:rPr>
        <w:t>в</w:t>
      </w:r>
      <w:r>
        <w:rPr>
          <w:color w:val="FFFFFF"/>
          <w:spacing w:val="-2"/>
          <w:w w:val="80"/>
        </w:rPr>
        <w:t xml:space="preserve"> </w:t>
      </w:r>
      <w:r>
        <w:rPr>
          <w:color w:val="FFFFFF"/>
          <w:w w:val="80"/>
        </w:rPr>
        <w:t>подготовке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документации,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при</w:t>
      </w:r>
      <w:r>
        <w:rPr>
          <w:color w:val="FFFFFF"/>
          <w:spacing w:val="15"/>
          <w:w w:val="80"/>
        </w:rPr>
        <w:t xml:space="preserve"> </w:t>
      </w:r>
      <w:r>
        <w:rPr>
          <w:color w:val="FFFFFF"/>
          <w:w w:val="80"/>
        </w:rPr>
        <w:t>подготовке</w:t>
      </w:r>
      <w:r>
        <w:rPr>
          <w:color w:val="FFFFFF"/>
          <w:spacing w:val="-69"/>
          <w:w w:val="80"/>
        </w:rPr>
        <w:t xml:space="preserve"> </w:t>
      </w:r>
      <w:r>
        <w:rPr>
          <w:color w:val="FFFFFF"/>
          <w:w w:val="80"/>
        </w:rPr>
        <w:t>и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w w:val="80"/>
        </w:rPr>
        <w:t>проведении</w:t>
      </w:r>
      <w:r>
        <w:rPr>
          <w:color w:val="FFFFFF"/>
          <w:spacing w:val="5"/>
          <w:w w:val="80"/>
        </w:rPr>
        <w:t xml:space="preserve"> </w:t>
      </w:r>
      <w:r>
        <w:rPr>
          <w:color w:val="FFFFFF"/>
          <w:w w:val="80"/>
        </w:rPr>
        <w:t>уроков</w:t>
      </w:r>
      <w:r>
        <w:rPr>
          <w:color w:val="FFFFFF"/>
          <w:spacing w:val="13"/>
          <w:w w:val="80"/>
        </w:rPr>
        <w:t xml:space="preserve"> </w:t>
      </w:r>
      <w:r>
        <w:rPr>
          <w:color w:val="FFFFFF"/>
          <w:w w:val="80"/>
        </w:rPr>
        <w:t>/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w w:val="80"/>
        </w:rPr>
        <w:t>занятий</w:t>
      </w:r>
    </w:p>
    <w:p>
      <w:pPr>
        <w:pStyle w:val="12"/>
        <w:spacing w:before="277"/>
        <w:ind w:left="654"/>
      </w:pPr>
      <w:r>
        <w:rPr>
          <w:color w:val="FFFFFF"/>
          <w:w w:val="90"/>
        </w:rPr>
        <w:t>Корректировка</w:t>
      </w:r>
    </w:p>
    <w:p>
      <w:pPr>
        <w:pStyle w:val="12"/>
        <w:spacing w:before="23" w:line="254" w:lineRule="auto"/>
        <w:ind w:left="654" w:right="1245"/>
      </w:pPr>
      <w:r>
        <w:rPr>
          <w:color w:val="FFFFFF"/>
          <w:w w:val="80"/>
        </w:rPr>
        <w:t>методической</w:t>
      </w:r>
      <w:r>
        <w:rPr>
          <w:color w:val="FFFFFF"/>
          <w:spacing w:val="30"/>
          <w:w w:val="80"/>
        </w:rPr>
        <w:t xml:space="preserve"> </w:t>
      </w:r>
      <w:r>
        <w:rPr>
          <w:color w:val="FFFFFF"/>
          <w:w w:val="80"/>
        </w:rPr>
        <w:t>работы</w:t>
      </w:r>
      <w:r>
        <w:rPr>
          <w:color w:val="FFFFFF"/>
          <w:spacing w:val="-69"/>
          <w:w w:val="80"/>
        </w:rPr>
        <w:t xml:space="preserve"> </w:t>
      </w:r>
      <w:r>
        <w:rPr>
          <w:color w:val="FFFFFF"/>
          <w:w w:val="80"/>
        </w:rPr>
        <w:t>в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w w:val="80"/>
        </w:rPr>
        <w:t>ОО,</w:t>
      </w:r>
      <w:r>
        <w:rPr>
          <w:color w:val="FFFFFF"/>
          <w:spacing w:val="13"/>
          <w:w w:val="80"/>
        </w:rPr>
        <w:t xml:space="preserve"> </w:t>
      </w:r>
      <w:r>
        <w:rPr>
          <w:color w:val="FFFFFF"/>
          <w:w w:val="80"/>
        </w:rPr>
        <w:t>включая</w:t>
      </w:r>
      <w:r>
        <w:rPr>
          <w:color w:val="FFFFFF"/>
          <w:spacing w:val="8"/>
          <w:w w:val="80"/>
        </w:rPr>
        <w:t xml:space="preserve"> </w:t>
      </w:r>
      <w:r>
        <w:rPr>
          <w:color w:val="FFFFFF"/>
          <w:w w:val="80"/>
        </w:rPr>
        <w:t>ИОМ,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по</w:t>
      </w:r>
      <w:r>
        <w:rPr>
          <w:color w:val="FFFFFF"/>
          <w:spacing w:val="3"/>
          <w:w w:val="80"/>
        </w:rPr>
        <w:t xml:space="preserve"> </w:t>
      </w:r>
      <w:r>
        <w:rPr>
          <w:color w:val="FFFFFF"/>
          <w:w w:val="80"/>
        </w:rPr>
        <w:t>результатам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90"/>
        </w:rPr>
        <w:t>аналитической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деятельности</w:t>
      </w:r>
    </w:p>
    <w:p>
      <w:pPr>
        <w:spacing w:before="17"/>
        <w:ind w:right="743"/>
        <w:jc w:val="right"/>
        <w:rPr>
          <w:sz w:val="24"/>
        </w:rPr>
      </w:pPr>
      <w:r>
        <w:rPr>
          <w:color w:val="FFFFFF"/>
          <w:w w:val="90"/>
          <w:sz w:val="24"/>
        </w:rPr>
        <w:t>25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4">
            <w:col w:w="4096" w:space="350"/>
            <w:col w:w="4604" w:space="440"/>
            <w:col w:w="4811" w:space="40"/>
            <w:col w:w="4859"/>
          </w:cols>
        </w:sectPr>
      </w:pPr>
    </w:p>
    <w:p>
      <w:pPr>
        <w:pStyle w:val="3"/>
        <w:spacing w:before="46" w:line="249" w:lineRule="auto"/>
        <w:ind w:left="233" w:right="682"/>
      </w:pPr>
      <w:r>
        <w:pict>
          <v:shape id="_x0000_s1610" o:spid="_x0000_s1610" o:spt="202" type="#_x0000_t202" style="position:absolute;left:0pt;margin-left:56.85pt;margin-top:50.9pt;height:51.65pt;width:208.15pt;mso-position-horizontal-relative:page;z-index:-2515814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rFonts w:ascii="Cambria" w:hAnsi="Cambria"/>
                      <w:b/>
                      <w:sz w:val="88"/>
                    </w:rPr>
                  </w:pPr>
                  <w:r>
                    <w:rPr>
                      <w:rFonts w:ascii="Cambria" w:hAnsi="Cambria"/>
                      <w:b/>
                      <w:color w:val="FFFFFF"/>
                      <w:sz w:val="88"/>
                    </w:rPr>
                    <w:t>Основной</w:t>
                  </w:r>
                </w:p>
              </w:txbxContent>
            </v:textbox>
          </v:shape>
        </w:pict>
      </w:r>
      <w:r>
        <w:rPr>
          <w:color w:val="1B3181"/>
          <w:w w:val="80"/>
        </w:rPr>
        <w:t>ВНЕДРЕНИЕ</w:t>
      </w:r>
      <w:r>
        <w:rPr>
          <w:color w:val="1B3181"/>
          <w:spacing w:val="41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39"/>
          <w:w w:val="80"/>
        </w:rPr>
        <w:t xml:space="preserve"> </w:t>
      </w:r>
      <w:r>
        <w:rPr>
          <w:color w:val="1B3181"/>
          <w:w w:val="80"/>
        </w:rPr>
        <w:t>ФГОС:</w:t>
      </w:r>
      <w:r>
        <w:rPr>
          <w:color w:val="1B3181"/>
          <w:spacing w:val="54"/>
          <w:w w:val="80"/>
        </w:rPr>
        <w:t xml:space="preserve"> </w:t>
      </w:r>
      <w:r>
        <w:rPr>
          <w:color w:val="1B3181"/>
          <w:w w:val="80"/>
        </w:rPr>
        <w:t>ТЕМЫ</w:t>
      </w:r>
      <w:r>
        <w:rPr>
          <w:color w:val="1B3181"/>
          <w:spacing w:val="46"/>
          <w:w w:val="80"/>
        </w:rPr>
        <w:t xml:space="preserve"> </w:t>
      </w:r>
      <w:r>
        <w:rPr>
          <w:color w:val="1B3181"/>
          <w:w w:val="80"/>
        </w:rPr>
        <w:t>ДЛЯ</w:t>
      </w:r>
      <w:r>
        <w:rPr>
          <w:color w:val="1B3181"/>
          <w:spacing w:val="1"/>
          <w:w w:val="80"/>
        </w:rPr>
        <w:t xml:space="preserve"> </w:t>
      </w:r>
      <w:r>
        <w:rPr>
          <w:color w:val="1B3181"/>
          <w:w w:val="80"/>
        </w:rPr>
        <w:t>ГРУППОВОЙ</w:t>
      </w:r>
      <w:r>
        <w:rPr>
          <w:color w:val="1B3181"/>
          <w:spacing w:val="129"/>
          <w:w w:val="80"/>
        </w:rPr>
        <w:t xml:space="preserve"> </w:t>
      </w:r>
      <w:r>
        <w:rPr>
          <w:color w:val="1B3181"/>
          <w:w w:val="80"/>
        </w:rPr>
        <w:t>РАБОТЫ</w:t>
      </w:r>
      <w:r>
        <w:rPr>
          <w:color w:val="1B3181"/>
          <w:spacing w:val="130"/>
          <w:w w:val="80"/>
        </w:rPr>
        <w:t xml:space="preserve"> </w:t>
      </w:r>
      <w:r>
        <w:rPr>
          <w:color w:val="1B3181"/>
          <w:w w:val="80"/>
        </w:rPr>
        <w:t>НА</w:t>
      </w:r>
      <w:r>
        <w:rPr>
          <w:color w:val="1B3181"/>
          <w:spacing w:val="144"/>
          <w:w w:val="80"/>
        </w:rPr>
        <w:t xml:space="preserve"> </w:t>
      </w:r>
      <w:r>
        <w:rPr>
          <w:color w:val="1B3181"/>
          <w:w w:val="80"/>
        </w:rPr>
        <w:t>МЕТОДОБЪЕДИНЕНИЯХ</w:t>
      </w:r>
    </w:p>
    <w:p>
      <w:pPr>
        <w:pStyle w:val="12"/>
        <w:spacing w:before="7"/>
        <w:rPr>
          <w:rFonts w:ascii="Arial"/>
          <w:b/>
          <w:sz w:val="18"/>
        </w:rPr>
      </w:pPr>
    </w:p>
    <w:p>
      <w:pPr>
        <w:rPr>
          <w:rFonts w:ascii="Arial"/>
          <w:sz w:val="18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pStyle w:val="14"/>
        <w:numPr>
          <w:ilvl w:val="0"/>
          <w:numId w:val="20"/>
        </w:numPr>
        <w:tabs>
          <w:tab w:val="left" w:pos="926"/>
        </w:tabs>
        <w:spacing w:before="102"/>
        <w:ind w:hanging="541"/>
        <w:rPr>
          <w:sz w:val="36"/>
        </w:rPr>
      </w:pPr>
      <w:r>
        <w:pict>
          <v:group id="_x0000_s1611" o:spid="_x0000_s1611" o:spt="203" style="position:absolute;left:0pt;margin-left:0pt;margin-top:0pt;height:540pt;width:960pt;mso-position-horizontal-relative:page;mso-position-vertical-relative:page;z-index:-251580416;mso-width-relative:page;mso-height-relative:page;" coordsize="19200,10800">
            <o:lock v:ext="edit"/>
            <v:shape id="_x0000_s1612" o:spid="_x0000_s1612" style="position:absolute;left:9671;top:0;height:10800;width:9529;" fillcolor="#1B3181" filled="t" stroked="f" coordorigin="9671,0" coordsize="9529,10800" path="m19200,0l9671,0,10919,1659,9763,2600,11391,3601,9991,5028,9686,5346,11482,6985,9732,7957,11315,9186,9671,9899,11119,10800,19200,10800,19200,0xe">
              <v:path arrowok="t"/>
              <v:fill on="t" focussize="0,0"/>
              <v:stroke on="f"/>
              <v:imagedata o:title=""/>
              <o:lock v:ext="edit"/>
            </v:shape>
            <v:shape id="_x0000_s1613" o:spid="_x0000_s1613" style="position:absolute;left:0;top:0;height:10800;width:10580;" fillcolor="#008AD0" filled="t" stroked="f" coordsize="10580,10800" path="m9100,0l0,0,0,10800,10482,10800,8649,9761,10579,8867,8666,7712,10512,6772,8481,5277,10529,4121,8934,2811,10562,1671,9100,0xe">
              <v:path arrowok="t"/>
              <v:fill on="t" focussize="0,0"/>
              <v:stroke on="f"/>
              <v:imagedata o:title=""/>
              <o:lock v:ext="edit"/>
            </v:shape>
            <v:rect id="_x0000_s1614" o:spid="_x0000_s1614" o:spt="1" style="position:absolute;left:0;top:0;height:1930;width:19200;" stroked="f" coordsize="21600,21600">
              <v:path/>
              <v:fill focussize="0,0"/>
              <v:stroke on="f"/>
              <v:imagedata o:title=""/>
              <o:lock v:ext="edit"/>
            </v:rect>
          </v:group>
        </w:pict>
      </w:r>
      <w:r>
        <w:pict>
          <v:shape id="_x0000_s1615" o:spid="_x0000_s1615" o:spt="202" type="#_x0000_t202" style="position:absolute;left:0pt;margin-left:56.85pt;margin-top:-5.45pt;height:51.7pt;width:100.25pt;mso-position-horizontal-relative:page;z-index:-251579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"/>
                    <w:rPr>
                      <w:rFonts w:ascii="Cambria" w:hAnsi="Cambria"/>
                      <w:b/>
                      <w:sz w:val="88"/>
                    </w:rPr>
                  </w:pPr>
                  <w:r>
                    <w:rPr>
                      <w:rFonts w:ascii="Cambria" w:hAnsi="Cambria"/>
                      <w:b/>
                      <w:color w:val="FFFFFF"/>
                      <w:spacing w:val="-64"/>
                      <w:sz w:val="88"/>
                    </w:rPr>
                    <w:t>текст</w:t>
                  </w:r>
                </w:p>
              </w:txbxContent>
            </v:textbox>
          </v:shape>
        </w:pict>
      </w:r>
      <w:r>
        <w:rPr>
          <w:color w:val="FFFFFF"/>
          <w:w w:val="80"/>
          <w:sz w:val="36"/>
        </w:rPr>
        <w:t>Использование</w:t>
      </w:r>
      <w:r>
        <w:rPr>
          <w:color w:val="FFFFFF"/>
          <w:spacing w:val="50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федеральных</w:t>
      </w:r>
      <w:r>
        <w:rPr>
          <w:color w:val="FFFFFF"/>
          <w:spacing w:val="49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основных</w:t>
      </w:r>
    </w:p>
    <w:p>
      <w:pPr>
        <w:spacing w:before="10"/>
        <w:ind w:left="925"/>
        <w:rPr>
          <w:sz w:val="36"/>
        </w:rPr>
      </w:pPr>
      <w:r>
        <w:rPr>
          <w:color w:val="FFFFFF"/>
          <w:w w:val="80"/>
          <w:sz w:val="36"/>
        </w:rPr>
        <w:t>общеобразовательных</w:t>
      </w:r>
      <w:r>
        <w:rPr>
          <w:color w:val="FFFFFF"/>
          <w:spacing w:val="4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программ</w:t>
      </w:r>
      <w:r>
        <w:rPr>
          <w:color w:val="FFFFFF"/>
          <w:spacing w:val="3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</w:t>
      </w:r>
      <w:r>
        <w:rPr>
          <w:color w:val="FFFFFF"/>
          <w:spacing w:val="3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01.09.2023</w:t>
      </w:r>
    </w:p>
    <w:p>
      <w:pPr>
        <w:pStyle w:val="14"/>
        <w:numPr>
          <w:ilvl w:val="0"/>
          <w:numId w:val="20"/>
        </w:numPr>
        <w:tabs>
          <w:tab w:val="left" w:pos="926"/>
        </w:tabs>
        <w:spacing w:before="129" w:line="244" w:lineRule="auto"/>
        <w:ind w:right="38"/>
        <w:rPr>
          <w:sz w:val="36"/>
        </w:rPr>
      </w:pPr>
      <w:r>
        <w:rPr>
          <w:color w:val="FFFFFF"/>
          <w:w w:val="80"/>
          <w:sz w:val="36"/>
        </w:rPr>
        <w:t>Знакомство</w:t>
      </w:r>
      <w:r>
        <w:rPr>
          <w:color w:val="FFFFFF"/>
          <w:spacing w:val="2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</w:t>
      </w:r>
      <w:r>
        <w:rPr>
          <w:color w:val="FFFFFF"/>
          <w:spacing w:val="2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вариантами</w:t>
      </w:r>
      <w:r>
        <w:rPr>
          <w:color w:val="FFFFFF"/>
          <w:spacing w:val="3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федерального</w:t>
      </w:r>
      <w:r>
        <w:rPr>
          <w:color w:val="FFFFFF"/>
          <w:spacing w:val="3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учебного</w:t>
      </w:r>
      <w:r>
        <w:rPr>
          <w:color w:val="FFFFFF"/>
          <w:spacing w:val="29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плана,</w:t>
      </w:r>
      <w:r>
        <w:rPr>
          <w:color w:val="FFFFFF"/>
          <w:spacing w:val="-7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федеральным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календарным</w:t>
      </w:r>
      <w:r>
        <w:rPr>
          <w:color w:val="FFFFFF"/>
          <w:spacing w:val="1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учебным</w:t>
      </w:r>
      <w:r>
        <w:rPr>
          <w:color w:val="FFFFFF"/>
          <w:spacing w:val="1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графиком,</w:t>
      </w:r>
    </w:p>
    <w:p>
      <w:pPr>
        <w:spacing w:before="16"/>
        <w:ind w:left="925"/>
        <w:rPr>
          <w:sz w:val="36"/>
        </w:rPr>
      </w:pPr>
      <w:r>
        <w:rPr>
          <w:color w:val="FFFFFF"/>
          <w:w w:val="80"/>
          <w:sz w:val="36"/>
        </w:rPr>
        <w:t>федеральными</w:t>
      </w:r>
      <w:r>
        <w:rPr>
          <w:color w:val="FFFFFF"/>
          <w:spacing w:val="3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рабочими</w:t>
      </w:r>
      <w:r>
        <w:rPr>
          <w:color w:val="FFFFFF"/>
          <w:spacing w:val="3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программами</w:t>
      </w:r>
      <w:r>
        <w:rPr>
          <w:color w:val="FFFFFF"/>
          <w:spacing w:val="3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учебных</w:t>
      </w:r>
    </w:p>
    <w:p>
      <w:pPr>
        <w:spacing w:before="25" w:line="254" w:lineRule="auto"/>
        <w:ind w:left="925"/>
        <w:rPr>
          <w:sz w:val="36"/>
        </w:rPr>
      </w:pPr>
      <w:r>
        <w:rPr>
          <w:color w:val="FFFFFF"/>
          <w:w w:val="80"/>
          <w:sz w:val="36"/>
        </w:rPr>
        <w:t>предметов,</w:t>
      </w:r>
      <w:r>
        <w:rPr>
          <w:color w:val="FFFFFF"/>
          <w:spacing w:val="4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федеральной</w:t>
      </w:r>
      <w:r>
        <w:rPr>
          <w:color w:val="FFFFFF"/>
          <w:spacing w:val="4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рабочей</w:t>
      </w:r>
      <w:r>
        <w:rPr>
          <w:color w:val="FFFFFF"/>
          <w:spacing w:val="4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программой</w:t>
      </w:r>
      <w:r>
        <w:rPr>
          <w:color w:val="FFFFFF"/>
          <w:spacing w:val="-74"/>
          <w:w w:val="80"/>
          <w:sz w:val="36"/>
        </w:rPr>
        <w:t xml:space="preserve"> </w:t>
      </w:r>
      <w:r>
        <w:rPr>
          <w:color w:val="FFFFFF"/>
          <w:w w:val="85"/>
          <w:sz w:val="36"/>
        </w:rPr>
        <w:t>воспитания,</w:t>
      </w:r>
      <w:r>
        <w:rPr>
          <w:color w:val="FFFFFF"/>
          <w:spacing w:val="-3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федеральным</w:t>
      </w:r>
    </w:p>
    <w:p>
      <w:pPr>
        <w:spacing w:line="254" w:lineRule="auto"/>
        <w:ind w:left="925"/>
        <w:rPr>
          <w:sz w:val="36"/>
        </w:rPr>
      </w:pPr>
      <w:r>
        <w:rPr>
          <w:color w:val="FFFFFF"/>
          <w:w w:val="80"/>
          <w:sz w:val="36"/>
        </w:rPr>
        <w:t>календарным планом воспитательной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работы,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которые</w:t>
      </w:r>
      <w:r>
        <w:rPr>
          <w:color w:val="FFFFFF"/>
          <w:spacing w:val="-74"/>
          <w:w w:val="80"/>
          <w:sz w:val="36"/>
        </w:rPr>
        <w:t xml:space="preserve"> </w:t>
      </w:r>
      <w:r>
        <w:rPr>
          <w:color w:val="FFFFFF"/>
          <w:spacing w:val="-1"/>
          <w:w w:val="85"/>
          <w:sz w:val="36"/>
        </w:rPr>
        <w:t>будут реализовываться образовательными</w:t>
      </w:r>
      <w:r>
        <w:rPr>
          <w:color w:val="FFFFFF"/>
          <w:w w:val="85"/>
          <w:sz w:val="36"/>
        </w:rPr>
        <w:t xml:space="preserve"> организациями</w:t>
      </w:r>
      <w:r>
        <w:rPr>
          <w:color w:val="FFFFFF"/>
          <w:spacing w:val="-3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с</w:t>
      </w:r>
      <w:r>
        <w:rPr>
          <w:color w:val="FFFFFF"/>
          <w:spacing w:val="-6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1</w:t>
      </w:r>
      <w:r>
        <w:rPr>
          <w:color w:val="FFFFFF"/>
          <w:spacing w:val="-6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сентября</w:t>
      </w:r>
      <w:r>
        <w:rPr>
          <w:color w:val="FFFFFF"/>
          <w:spacing w:val="-2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2023</w:t>
      </w:r>
      <w:r>
        <w:rPr>
          <w:color w:val="FFFFFF"/>
          <w:spacing w:val="-1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года</w:t>
      </w:r>
    </w:p>
    <w:p>
      <w:pPr>
        <w:pStyle w:val="14"/>
        <w:numPr>
          <w:ilvl w:val="0"/>
          <w:numId w:val="20"/>
        </w:numPr>
        <w:tabs>
          <w:tab w:val="left" w:pos="926"/>
        </w:tabs>
        <w:spacing w:before="107" w:line="252" w:lineRule="auto"/>
        <w:ind w:right="205"/>
        <w:rPr>
          <w:sz w:val="36"/>
        </w:rPr>
      </w:pPr>
      <w:r>
        <w:rPr>
          <w:color w:val="FFFFFF"/>
          <w:w w:val="80"/>
          <w:sz w:val="36"/>
        </w:rPr>
        <w:t>Изменение</w:t>
      </w:r>
      <w:r>
        <w:rPr>
          <w:color w:val="FFFFFF"/>
          <w:spacing w:val="3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оценочной</w:t>
      </w:r>
      <w:r>
        <w:rPr>
          <w:color w:val="FFFFFF"/>
          <w:spacing w:val="4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деятельности</w:t>
      </w:r>
      <w:r>
        <w:rPr>
          <w:color w:val="FFFFFF"/>
          <w:spacing w:val="3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</w:t>
      </w:r>
      <w:r>
        <w:rPr>
          <w:color w:val="FFFFFF"/>
          <w:spacing w:val="3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образовательной</w:t>
      </w:r>
      <w:r>
        <w:rPr>
          <w:color w:val="FFFFFF"/>
          <w:spacing w:val="-7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организации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 связи с внедрением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обновленных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ФГОС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НОО,</w:t>
      </w:r>
      <w:r>
        <w:rPr>
          <w:color w:val="FFFFFF"/>
          <w:spacing w:val="1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ООО</w:t>
      </w:r>
      <w:r>
        <w:rPr>
          <w:color w:val="FFFFFF"/>
          <w:spacing w:val="1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и</w:t>
      </w:r>
      <w:r>
        <w:rPr>
          <w:color w:val="FFFFFF"/>
          <w:spacing w:val="1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СОО.</w:t>
      </w:r>
      <w:r>
        <w:rPr>
          <w:color w:val="FFFFFF"/>
          <w:spacing w:val="1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Развитие</w:t>
      </w:r>
      <w:r>
        <w:rPr>
          <w:color w:val="FFFFFF"/>
          <w:spacing w:val="19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внутренней</w:t>
      </w:r>
      <w:r>
        <w:rPr>
          <w:color w:val="FFFFFF"/>
          <w:spacing w:val="1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системы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5"/>
          <w:sz w:val="36"/>
        </w:rPr>
        <w:t>оценки</w:t>
      </w:r>
      <w:r>
        <w:rPr>
          <w:color w:val="FFFFFF"/>
          <w:spacing w:val="-5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качества</w:t>
      </w:r>
      <w:r>
        <w:rPr>
          <w:color w:val="FFFFFF"/>
          <w:spacing w:val="-3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образования</w:t>
      </w:r>
      <w:r>
        <w:rPr>
          <w:color w:val="FFFFFF"/>
          <w:spacing w:val="1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(ВСОКО)</w:t>
      </w:r>
    </w:p>
    <w:p>
      <w:pPr>
        <w:pStyle w:val="14"/>
        <w:numPr>
          <w:ilvl w:val="0"/>
          <w:numId w:val="20"/>
        </w:numPr>
        <w:tabs>
          <w:tab w:val="left" w:pos="926"/>
        </w:tabs>
        <w:spacing w:before="105" w:line="249" w:lineRule="auto"/>
        <w:ind w:right="397"/>
        <w:rPr>
          <w:sz w:val="36"/>
        </w:rPr>
      </w:pPr>
      <w:r>
        <w:rPr>
          <w:color w:val="FFFFFF"/>
          <w:w w:val="80"/>
          <w:sz w:val="36"/>
        </w:rPr>
        <w:t>Изменение</w:t>
      </w:r>
      <w:r>
        <w:rPr>
          <w:color w:val="FFFFFF"/>
          <w:spacing w:val="1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требований</w:t>
      </w:r>
      <w:r>
        <w:rPr>
          <w:color w:val="FFFFFF"/>
          <w:spacing w:val="2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к</w:t>
      </w:r>
      <w:r>
        <w:rPr>
          <w:color w:val="FFFFFF"/>
          <w:spacing w:val="1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результатам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освоения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обучающимися основной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образовательной</w:t>
      </w:r>
      <w:r>
        <w:rPr>
          <w:color w:val="FFFFFF"/>
          <w:spacing w:val="57"/>
          <w:sz w:val="36"/>
        </w:rPr>
        <w:t xml:space="preserve"> </w:t>
      </w:r>
      <w:r>
        <w:rPr>
          <w:color w:val="FFFFFF"/>
          <w:w w:val="80"/>
          <w:sz w:val="36"/>
        </w:rPr>
        <w:t>программы</w:t>
      </w:r>
      <w:r>
        <w:rPr>
          <w:color w:val="FFFFFF"/>
          <w:spacing w:val="-7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</w:t>
      </w:r>
      <w:r>
        <w:rPr>
          <w:color w:val="FFFFFF"/>
          <w:spacing w:val="10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рамках</w:t>
      </w:r>
      <w:r>
        <w:rPr>
          <w:color w:val="FFFFFF"/>
          <w:spacing w:val="1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реализации</w:t>
      </w:r>
      <w:r>
        <w:rPr>
          <w:color w:val="FFFFFF"/>
          <w:spacing w:val="1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обновленных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ФГОС</w:t>
      </w:r>
      <w:r>
        <w:rPr>
          <w:color w:val="FFFFFF"/>
          <w:spacing w:val="1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НОО,</w:t>
      </w:r>
    </w:p>
    <w:p>
      <w:pPr>
        <w:spacing w:before="6"/>
        <w:ind w:left="925"/>
        <w:rPr>
          <w:sz w:val="36"/>
        </w:rPr>
      </w:pPr>
      <w:r>
        <w:rPr>
          <w:color w:val="FFFFFF"/>
          <w:w w:val="80"/>
          <w:sz w:val="36"/>
        </w:rPr>
        <w:t>ООО</w:t>
      </w:r>
      <w:r>
        <w:rPr>
          <w:color w:val="FFFFFF"/>
          <w:spacing w:val="1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и</w:t>
      </w:r>
      <w:r>
        <w:rPr>
          <w:color w:val="FFFFFF"/>
          <w:spacing w:val="1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СОО</w:t>
      </w:r>
    </w:p>
    <w:p>
      <w:pPr>
        <w:pStyle w:val="14"/>
        <w:numPr>
          <w:ilvl w:val="0"/>
          <w:numId w:val="20"/>
        </w:numPr>
        <w:tabs>
          <w:tab w:val="left" w:pos="927"/>
        </w:tabs>
        <w:spacing w:before="188"/>
        <w:ind w:left="926" w:hanging="542"/>
        <w:rPr>
          <w:sz w:val="36"/>
        </w:rPr>
      </w:pPr>
      <w:r>
        <w:rPr>
          <w:color w:val="FFFFFF"/>
          <w:spacing w:val="-1"/>
          <w:w w:val="81"/>
          <w:sz w:val="36"/>
        </w:rPr>
        <w:br w:type="column"/>
      </w:r>
      <w:r>
        <w:rPr>
          <w:color w:val="FFFFFF"/>
          <w:w w:val="80"/>
          <w:sz w:val="36"/>
        </w:rPr>
        <w:t>Использование</w:t>
      </w:r>
      <w:r>
        <w:rPr>
          <w:color w:val="FFFFFF"/>
          <w:spacing w:val="3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электронных</w:t>
      </w:r>
      <w:r>
        <w:rPr>
          <w:color w:val="FFFFFF"/>
          <w:spacing w:val="3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средств</w:t>
      </w:r>
      <w:r>
        <w:rPr>
          <w:color w:val="FFFFFF"/>
          <w:spacing w:val="2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обучения</w:t>
      </w:r>
    </w:p>
    <w:p>
      <w:pPr>
        <w:spacing w:before="9" w:line="254" w:lineRule="auto"/>
        <w:ind w:left="926" w:right="114"/>
        <w:rPr>
          <w:sz w:val="36"/>
        </w:rPr>
      </w:pPr>
      <w:r>
        <w:rPr>
          <w:color w:val="FFFFFF"/>
          <w:w w:val="80"/>
          <w:sz w:val="36"/>
        </w:rPr>
        <w:t>/и</w:t>
      </w:r>
      <w:r>
        <w:rPr>
          <w:color w:val="FFFFFF"/>
          <w:spacing w:val="3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дистанционных</w:t>
      </w:r>
      <w:r>
        <w:rPr>
          <w:color w:val="FFFFFF"/>
          <w:spacing w:val="4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технологий</w:t>
      </w:r>
      <w:r>
        <w:rPr>
          <w:color w:val="FFFFFF"/>
          <w:spacing w:val="40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для</w:t>
      </w:r>
      <w:r>
        <w:rPr>
          <w:color w:val="FFFFFF"/>
          <w:spacing w:val="3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повышения</w:t>
      </w:r>
      <w:r>
        <w:rPr>
          <w:color w:val="FFFFFF"/>
          <w:spacing w:val="-7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качества образовательной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деятельности в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рамках</w:t>
      </w:r>
      <w:r>
        <w:rPr>
          <w:color w:val="FFFFFF"/>
          <w:spacing w:val="1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внедрения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ФГОС</w:t>
      </w:r>
      <w:r>
        <w:rPr>
          <w:color w:val="FFFFFF"/>
          <w:spacing w:val="1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НОО,</w:t>
      </w:r>
      <w:r>
        <w:rPr>
          <w:color w:val="FFFFFF"/>
          <w:spacing w:val="1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ООО</w:t>
      </w:r>
      <w:r>
        <w:rPr>
          <w:color w:val="FFFFFF"/>
          <w:spacing w:val="1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и</w:t>
      </w:r>
      <w:r>
        <w:rPr>
          <w:color w:val="FFFFFF"/>
          <w:spacing w:val="1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СОО</w:t>
      </w:r>
    </w:p>
    <w:p>
      <w:pPr>
        <w:pStyle w:val="14"/>
        <w:numPr>
          <w:ilvl w:val="0"/>
          <w:numId w:val="20"/>
        </w:numPr>
        <w:tabs>
          <w:tab w:val="left" w:pos="927"/>
        </w:tabs>
        <w:spacing w:before="105" w:line="244" w:lineRule="auto"/>
        <w:ind w:left="926" w:right="1271" w:hanging="541"/>
        <w:rPr>
          <w:sz w:val="36"/>
        </w:rPr>
      </w:pPr>
      <w:r>
        <w:rPr>
          <w:color w:val="FFFFFF"/>
          <w:w w:val="80"/>
          <w:sz w:val="36"/>
        </w:rPr>
        <w:t>Методический</w:t>
      </w:r>
      <w:r>
        <w:rPr>
          <w:color w:val="FFFFFF"/>
          <w:spacing w:val="4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инструментарий</w:t>
      </w:r>
      <w:r>
        <w:rPr>
          <w:color w:val="FFFFFF"/>
          <w:spacing w:val="4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учителя-</w:t>
      </w:r>
      <w:r>
        <w:rPr>
          <w:color w:val="FFFFFF"/>
          <w:spacing w:val="-7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предметника:</w:t>
      </w:r>
      <w:r>
        <w:rPr>
          <w:color w:val="FFFFFF"/>
          <w:spacing w:val="1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подборка</w:t>
      </w:r>
      <w:r>
        <w:rPr>
          <w:color w:val="FFFFFF"/>
          <w:spacing w:val="1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методических</w:t>
      </w:r>
    </w:p>
    <w:p>
      <w:pPr>
        <w:spacing w:before="16"/>
        <w:ind w:left="926"/>
        <w:rPr>
          <w:sz w:val="36"/>
        </w:rPr>
      </w:pPr>
      <w:r>
        <w:rPr>
          <w:color w:val="FFFFFF"/>
          <w:w w:val="80"/>
          <w:sz w:val="36"/>
        </w:rPr>
        <w:t>материалов,</w:t>
      </w:r>
      <w:r>
        <w:rPr>
          <w:color w:val="FFFFFF"/>
          <w:spacing w:val="3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электронных</w:t>
      </w:r>
      <w:r>
        <w:rPr>
          <w:color w:val="FFFFFF"/>
          <w:spacing w:val="29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ресурсов</w:t>
      </w:r>
      <w:r>
        <w:rPr>
          <w:color w:val="FFFFFF"/>
          <w:spacing w:val="30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и</w:t>
      </w:r>
    </w:p>
    <w:p>
      <w:pPr>
        <w:spacing w:before="25" w:line="254" w:lineRule="auto"/>
        <w:ind w:left="926" w:right="931"/>
        <w:rPr>
          <w:sz w:val="36"/>
        </w:rPr>
      </w:pPr>
      <w:r>
        <w:rPr>
          <w:color w:val="FFFFFF"/>
          <w:w w:val="80"/>
          <w:sz w:val="36"/>
        </w:rPr>
        <w:t>нормативных</w:t>
      </w:r>
      <w:r>
        <w:rPr>
          <w:color w:val="FFFFFF"/>
          <w:spacing w:val="3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документов</w:t>
      </w:r>
      <w:r>
        <w:rPr>
          <w:color w:val="FFFFFF"/>
          <w:spacing w:val="3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для</w:t>
      </w:r>
      <w:r>
        <w:rPr>
          <w:color w:val="FFFFFF"/>
          <w:spacing w:val="29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организации</w:t>
      </w:r>
      <w:r>
        <w:rPr>
          <w:color w:val="FFFFFF"/>
          <w:spacing w:val="-73"/>
          <w:w w:val="80"/>
          <w:sz w:val="36"/>
        </w:rPr>
        <w:t xml:space="preserve"> </w:t>
      </w:r>
      <w:r>
        <w:rPr>
          <w:color w:val="FFFFFF"/>
          <w:w w:val="85"/>
          <w:sz w:val="36"/>
        </w:rPr>
        <w:t>образовательной</w:t>
      </w:r>
      <w:r>
        <w:rPr>
          <w:color w:val="FFFFFF"/>
          <w:spacing w:val="-1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деятельности</w:t>
      </w:r>
      <w:r>
        <w:rPr>
          <w:color w:val="FFFFFF"/>
          <w:spacing w:val="-9"/>
          <w:w w:val="85"/>
          <w:sz w:val="36"/>
        </w:rPr>
        <w:t xml:space="preserve"> </w:t>
      </w:r>
      <w:r>
        <w:rPr>
          <w:color w:val="FFFFFF"/>
          <w:w w:val="85"/>
          <w:sz w:val="36"/>
        </w:rPr>
        <w:t>по</w:t>
      </w:r>
    </w:p>
    <w:p>
      <w:pPr>
        <w:ind w:left="926"/>
        <w:rPr>
          <w:sz w:val="36"/>
        </w:rPr>
      </w:pPr>
      <w:r>
        <w:rPr>
          <w:color w:val="FFFFFF"/>
          <w:w w:val="80"/>
          <w:sz w:val="36"/>
        </w:rPr>
        <w:t>обновленным</w:t>
      </w:r>
      <w:r>
        <w:rPr>
          <w:color w:val="FFFFFF"/>
          <w:spacing w:val="25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ФГОС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НОО,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ООО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и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СОО</w:t>
      </w:r>
    </w:p>
    <w:p>
      <w:pPr>
        <w:pStyle w:val="14"/>
        <w:numPr>
          <w:ilvl w:val="0"/>
          <w:numId w:val="20"/>
        </w:numPr>
        <w:tabs>
          <w:tab w:val="left" w:pos="927"/>
        </w:tabs>
        <w:spacing w:before="131" w:line="249" w:lineRule="auto"/>
        <w:ind w:left="926" w:right="551" w:hanging="541"/>
        <w:rPr>
          <w:sz w:val="36"/>
        </w:rPr>
      </w:pPr>
      <w:r>
        <w:rPr>
          <w:color w:val="FFFFFF"/>
          <w:w w:val="80"/>
          <w:sz w:val="36"/>
        </w:rPr>
        <w:t>Новые</w:t>
      </w:r>
      <w:r>
        <w:rPr>
          <w:color w:val="FFFFFF"/>
          <w:spacing w:val="3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требования</w:t>
      </w:r>
      <w:r>
        <w:rPr>
          <w:color w:val="FFFFFF"/>
          <w:spacing w:val="39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ФГОС</w:t>
      </w:r>
      <w:r>
        <w:rPr>
          <w:color w:val="FFFFFF"/>
          <w:spacing w:val="2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НОО,</w:t>
      </w:r>
      <w:r>
        <w:rPr>
          <w:color w:val="FFFFFF"/>
          <w:spacing w:val="2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ООО</w:t>
      </w:r>
      <w:r>
        <w:rPr>
          <w:color w:val="FFFFFF"/>
          <w:spacing w:val="2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и</w:t>
      </w:r>
      <w:r>
        <w:rPr>
          <w:color w:val="FFFFFF"/>
          <w:spacing w:val="2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СОО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к</w:t>
      </w:r>
      <w:r>
        <w:rPr>
          <w:color w:val="FFFFFF"/>
          <w:spacing w:val="2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психолого-педагогическому</w:t>
      </w:r>
      <w:r>
        <w:rPr>
          <w:color w:val="FFFFFF"/>
          <w:spacing w:val="2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сопровождению</w:t>
      </w:r>
      <w:r>
        <w:rPr>
          <w:color w:val="FFFFFF"/>
          <w:spacing w:val="-73"/>
          <w:w w:val="80"/>
          <w:sz w:val="36"/>
        </w:rPr>
        <w:t xml:space="preserve"> </w:t>
      </w:r>
      <w:r>
        <w:rPr>
          <w:color w:val="FFFFFF"/>
          <w:w w:val="90"/>
          <w:sz w:val="36"/>
        </w:rPr>
        <w:t>образовательной</w:t>
      </w:r>
      <w:r>
        <w:rPr>
          <w:color w:val="FFFFFF"/>
          <w:spacing w:val="-13"/>
          <w:w w:val="90"/>
          <w:sz w:val="36"/>
        </w:rPr>
        <w:t xml:space="preserve"> </w:t>
      </w:r>
      <w:r>
        <w:rPr>
          <w:color w:val="FFFFFF"/>
          <w:w w:val="90"/>
          <w:sz w:val="36"/>
        </w:rPr>
        <w:t>деятельности</w:t>
      </w:r>
    </w:p>
    <w:p>
      <w:pPr>
        <w:pStyle w:val="14"/>
        <w:numPr>
          <w:ilvl w:val="0"/>
          <w:numId w:val="20"/>
        </w:numPr>
        <w:tabs>
          <w:tab w:val="left" w:pos="927"/>
        </w:tabs>
        <w:spacing w:before="113" w:line="252" w:lineRule="auto"/>
        <w:ind w:left="926" w:right="510" w:hanging="541"/>
        <w:rPr>
          <w:sz w:val="36"/>
        </w:rPr>
      </w:pPr>
      <w:r>
        <w:rPr>
          <w:color w:val="FFFFFF"/>
          <w:w w:val="85"/>
          <w:sz w:val="36"/>
        </w:rPr>
        <w:t>Новые формы занятий внеурочной</w:t>
      </w:r>
      <w:r>
        <w:rPr>
          <w:color w:val="FFFFFF"/>
          <w:spacing w:val="1"/>
          <w:w w:val="85"/>
          <w:sz w:val="36"/>
        </w:rPr>
        <w:t xml:space="preserve"> </w:t>
      </w:r>
      <w:r>
        <w:rPr>
          <w:color w:val="FFFFFF"/>
          <w:w w:val="80"/>
          <w:sz w:val="36"/>
        </w:rPr>
        <w:t>деятельностью,</w:t>
      </w:r>
      <w:r>
        <w:rPr>
          <w:color w:val="FFFFFF"/>
          <w:spacing w:val="1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которые</w:t>
      </w:r>
      <w:r>
        <w:rPr>
          <w:color w:val="FFFFFF"/>
          <w:spacing w:val="1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педагог</w:t>
      </w:r>
      <w:r>
        <w:rPr>
          <w:color w:val="FFFFFF"/>
          <w:spacing w:val="13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может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реализовать</w:t>
      </w:r>
      <w:r>
        <w:rPr>
          <w:color w:val="FFFFFF"/>
          <w:spacing w:val="2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</w:t>
      </w:r>
      <w:r>
        <w:rPr>
          <w:color w:val="FFFFFF"/>
          <w:spacing w:val="1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рамках</w:t>
      </w:r>
      <w:r>
        <w:rPr>
          <w:color w:val="FFFFFF"/>
          <w:spacing w:val="2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внедрения</w:t>
      </w:r>
      <w:r>
        <w:rPr>
          <w:color w:val="FFFFFF"/>
          <w:spacing w:val="2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ФГОС</w:t>
      </w:r>
      <w:r>
        <w:rPr>
          <w:color w:val="FFFFFF"/>
          <w:spacing w:val="1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НОО,</w:t>
      </w:r>
      <w:r>
        <w:rPr>
          <w:color w:val="FFFFFF"/>
          <w:spacing w:val="-74"/>
          <w:w w:val="80"/>
          <w:sz w:val="36"/>
        </w:rPr>
        <w:t xml:space="preserve"> </w:t>
      </w:r>
      <w:r>
        <w:rPr>
          <w:color w:val="FFFFFF"/>
          <w:w w:val="90"/>
          <w:sz w:val="36"/>
        </w:rPr>
        <w:t>ООО,</w:t>
      </w:r>
      <w:r>
        <w:rPr>
          <w:color w:val="FFFFFF"/>
          <w:spacing w:val="-7"/>
          <w:w w:val="90"/>
          <w:sz w:val="36"/>
        </w:rPr>
        <w:t xml:space="preserve"> </w:t>
      </w:r>
      <w:r>
        <w:rPr>
          <w:color w:val="FFFFFF"/>
          <w:w w:val="90"/>
          <w:sz w:val="36"/>
        </w:rPr>
        <w:t>СОО</w:t>
      </w:r>
    </w:p>
    <w:p>
      <w:pPr>
        <w:spacing w:before="18"/>
        <w:ind w:right="623"/>
        <w:jc w:val="right"/>
        <w:rPr>
          <w:sz w:val="24"/>
        </w:rPr>
      </w:pPr>
      <w:r>
        <w:rPr>
          <w:color w:val="FFFFFF"/>
          <w:w w:val="90"/>
          <w:sz w:val="24"/>
        </w:rPr>
        <w:t>26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8943" w:space="2472"/>
            <w:col w:w="7785"/>
          </w:cols>
        </w:sectPr>
      </w:pPr>
    </w:p>
    <w:p>
      <w:pPr>
        <w:pStyle w:val="3"/>
        <w:spacing w:before="83"/>
        <w:ind w:left="144"/>
      </w:pPr>
      <w:r>
        <w:rPr>
          <w:color w:val="1B3181"/>
          <w:w w:val="80"/>
        </w:rPr>
        <w:t>ВНЕДРЕНИЕ</w:t>
      </w:r>
      <w:r>
        <w:rPr>
          <w:color w:val="1B3181"/>
          <w:spacing w:val="83"/>
          <w:w w:val="80"/>
        </w:rPr>
        <w:t xml:space="preserve"> </w:t>
      </w:r>
      <w:r>
        <w:rPr>
          <w:color w:val="1B3181"/>
          <w:w w:val="80"/>
        </w:rPr>
        <w:t>ОБНОВЛЕННЫХ</w:t>
      </w:r>
      <w:r>
        <w:rPr>
          <w:color w:val="1B3181"/>
          <w:spacing w:val="77"/>
          <w:w w:val="80"/>
        </w:rPr>
        <w:t xml:space="preserve"> </w:t>
      </w:r>
      <w:r>
        <w:rPr>
          <w:color w:val="1B3181"/>
          <w:w w:val="80"/>
        </w:rPr>
        <w:t>ФГОС:</w:t>
      </w:r>
    </w:p>
    <w:p>
      <w:pPr>
        <w:spacing w:before="38"/>
        <w:ind w:left="144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ПОЛЕЗНЫЕ</w:t>
      </w:r>
      <w:r>
        <w:rPr>
          <w:rFonts w:ascii="Arial" w:hAnsi="Arial"/>
          <w:b/>
          <w:color w:val="1B3181"/>
          <w:spacing w:val="84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ССЫЛКИ</w:t>
      </w:r>
      <w:r>
        <w:rPr>
          <w:rFonts w:ascii="Arial" w:hAnsi="Arial"/>
          <w:b/>
          <w:color w:val="1B3181"/>
          <w:spacing w:val="79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В</w:t>
      </w:r>
      <w:r>
        <w:rPr>
          <w:rFonts w:ascii="Arial" w:hAnsi="Arial"/>
          <w:b/>
          <w:color w:val="1B3181"/>
          <w:spacing w:val="93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МЕТОДРЕКОМЕНДАЦИЯХ</w:t>
      </w:r>
    </w:p>
    <w:p>
      <w:pPr>
        <w:spacing w:before="322" w:line="249" w:lineRule="auto"/>
        <w:ind w:left="445" w:right="5120"/>
        <w:rPr>
          <w:rFonts w:ascii="Arial" w:hAnsi="Arial"/>
          <w:b/>
          <w:sz w:val="80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8251825</wp:posOffset>
            </wp:positionH>
            <wp:positionV relativeFrom="paragraph">
              <wp:posOffset>288925</wp:posOffset>
            </wp:positionV>
            <wp:extent cx="3581400" cy="982980"/>
            <wp:effectExtent l="0" t="0" r="0" b="0"/>
            <wp:wrapNone/>
            <wp:docPr id="1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9.png"/>
                    <pic:cNvPicPr>
                      <a:picLocks noChangeAspect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16" o:spid="_x0000_s1616" o:spt="202" type="#_x0000_t202" style="position:absolute;left:0pt;margin-left:433.05pt;margin-top:99.25pt;height:172.15pt;width:71.9pt;mso-position-horizontal-relative:page;z-index:-251576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41"/>
                    <w:rPr>
                      <w:sz w:val="300"/>
                    </w:rPr>
                  </w:pPr>
                  <w:r>
                    <w:rPr>
                      <w:color w:val="F0EBDB"/>
                      <w:w w:val="82"/>
                      <w:sz w:val="300"/>
                    </w:rPr>
                    <w:t>&gt;</w:t>
                  </w:r>
                </w:p>
              </w:txbxContent>
            </v:textbox>
          </v:shape>
        </w:pict>
      </w:r>
      <w:r>
        <w:rPr>
          <w:rFonts w:ascii="Arial" w:hAnsi="Arial"/>
          <w:b/>
          <w:color w:val="FFFFFF"/>
          <w:w w:val="80"/>
          <w:sz w:val="80"/>
        </w:rPr>
        <w:t>БИБЛИОТЕКА</w:t>
      </w:r>
      <w:r>
        <w:rPr>
          <w:rFonts w:ascii="Arial" w:hAnsi="Arial"/>
          <w:b/>
          <w:color w:val="FFFFFF"/>
          <w:spacing w:val="29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ЦИФРОВОГО</w:t>
      </w:r>
      <w:r>
        <w:rPr>
          <w:rFonts w:ascii="Arial" w:hAnsi="Arial"/>
          <w:b/>
          <w:color w:val="FFFFFF"/>
          <w:spacing w:val="1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ОБРАЗОВАТЕЛЬНОГО</w:t>
      </w:r>
      <w:r>
        <w:rPr>
          <w:rFonts w:ascii="Arial" w:hAnsi="Arial"/>
          <w:b/>
          <w:color w:val="FFFFFF"/>
          <w:spacing w:val="91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КОНТЕНТА</w:t>
      </w:r>
    </w:p>
    <w:p>
      <w:pPr>
        <w:spacing w:before="346"/>
        <w:ind w:left="10015"/>
        <w:rPr>
          <w:sz w:val="88"/>
        </w:rPr>
      </w:pPr>
      <w:r>
        <w:rPr>
          <w:color w:val="FFFFFF"/>
          <w:w w:val="80"/>
          <w:sz w:val="88"/>
        </w:rPr>
        <w:t>6</w:t>
      </w:r>
      <w:r>
        <w:rPr>
          <w:color w:val="FFFFFF"/>
          <w:spacing w:val="38"/>
          <w:w w:val="80"/>
          <w:sz w:val="88"/>
        </w:rPr>
        <w:t xml:space="preserve"> </w:t>
      </w:r>
      <w:r>
        <w:rPr>
          <w:color w:val="FFFFFF"/>
          <w:w w:val="80"/>
          <w:sz w:val="88"/>
        </w:rPr>
        <w:t>500</w:t>
      </w:r>
      <w:r>
        <w:rPr>
          <w:color w:val="FFFFFF"/>
          <w:spacing w:val="41"/>
          <w:w w:val="80"/>
          <w:sz w:val="88"/>
        </w:rPr>
        <w:t xml:space="preserve"> </w:t>
      </w:r>
      <w:r>
        <w:rPr>
          <w:color w:val="FFFFFF"/>
          <w:w w:val="80"/>
          <w:sz w:val="88"/>
        </w:rPr>
        <w:t>уникальных</w:t>
      </w:r>
      <w:r>
        <w:rPr>
          <w:color w:val="FFFFFF"/>
          <w:spacing w:val="30"/>
          <w:w w:val="80"/>
          <w:sz w:val="88"/>
        </w:rPr>
        <w:t xml:space="preserve"> </w:t>
      </w:r>
      <w:r>
        <w:rPr>
          <w:color w:val="FFFFFF"/>
          <w:w w:val="80"/>
          <w:sz w:val="88"/>
        </w:rPr>
        <w:t>уроков</w:t>
      </w:r>
    </w:p>
    <w:p>
      <w:pPr>
        <w:spacing w:before="390" w:line="204" w:lineRule="auto"/>
        <w:ind w:left="9980"/>
        <w:rPr>
          <w:sz w:val="88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10445115</wp:posOffset>
            </wp:positionH>
            <wp:positionV relativeFrom="paragraph">
              <wp:posOffset>1092835</wp:posOffset>
            </wp:positionV>
            <wp:extent cx="1499870" cy="1466215"/>
            <wp:effectExtent l="0" t="0" r="0" b="0"/>
            <wp:wrapNone/>
            <wp:docPr id="19" name="image180.png" descr="Полученный QR-к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0.png" descr="Полученный QR-код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0"/>
          <w:sz w:val="88"/>
        </w:rPr>
        <w:t>35</w:t>
      </w:r>
      <w:r>
        <w:rPr>
          <w:color w:val="FFFFFF"/>
          <w:spacing w:val="99"/>
          <w:w w:val="80"/>
          <w:sz w:val="88"/>
        </w:rPr>
        <w:t xml:space="preserve"> </w:t>
      </w:r>
      <w:r>
        <w:rPr>
          <w:color w:val="FFFFFF"/>
          <w:w w:val="80"/>
          <w:sz w:val="88"/>
        </w:rPr>
        <w:t>000</w:t>
      </w:r>
      <w:r>
        <w:rPr>
          <w:color w:val="FFFFFF"/>
          <w:spacing w:val="104"/>
          <w:w w:val="80"/>
          <w:sz w:val="88"/>
        </w:rPr>
        <w:t xml:space="preserve"> </w:t>
      </w:r>
      <w:r>
        <w:rPr>
          <w:color w:val="FFFFFF"/>
          <w:w w:val="80"/>
          <w:sz w:val="88"/>
        </w:rPr>
        <w:t>образовательных</w:t>
      </w:r>
      <w:r>
        <w:rPr>
          <w:color w:val="FFFFFF"/>
          <w:spacing w:val="-184"/>
          <w:w w:val="80"/>
          <w:sz w:val="88"/>
        </w:rPr>
        <w:t xml:space="preserve"> </w:t>
      </w:r>
      <w:r>
        <w:rPr>
          <w:color w:val="FFFFFF"/>
          <w:w w:val="90"/>
          <w:sz w:val="88"/>
        </w:rPr>
        <w:t>материалов</w:t>
      </w:r>
    </w:p>
    <w:p>
      <w:pPr>
        <w:pStyle w:val="4"/>
        <w:spacing w:before="507" w:line="753" w:lineRule="exact"/>
        <w:ind w:left="8521"/>
      </w:pPr>
      <w:r>
        <w:rPr>
          <w:color w:val="FFFFFF"/>
          <w:w w:val="80"/>
        </w:rPr>
        <w:t>ВСЕ</w:t>
      </w:r>
      <w:r>
        <w:rPr>
          <w:color w:val="FFFFFF"/>
          <w:spacing w:val="46"/>
          <w:w w:val="80"/>
        </w:rPr>
        <w:t xml:space="preserve"> </w:t>
      </w:r>
      <w:r>
        <w:rPr>
          <w:color w:val="FFFFFF"/>
          <w:w w:val="80"/>
        </w:rPr>
        <w:t>ПРЕДМЕТЫ</w:t>
      </w:r>
    </w:p>
    <w:p>
      <w:pPr>
        <w:spacing w:line="753" w:lineRule="exact"/>
        <w:ind w:left="8521"/>
        <w:rPr>
          <w:sz w:val="72"/>
        </w:rPr>
      </w:pPr>
      <w:r>
        <w:rPr>
          <w:color w:val="FFFFFF"/>
          <w:w w:val="80"/>
          <w:sz w:val="72"/>
        </w:rPr>
        <w:t>ШКОЛЬНОЙ</w:t>
      </w:r>
      <w:r>
        <w:rPr>
          <w:color w:val="FFFFFF"/>
          <w:spacing w:val="71"/>
          <w:w w:val="80"/>
          <w:sz w:val="72"/>
        </w:rPr>
        <w:t xml:space="preserve"> </w:t>
      </w:r>
      <w:r>
        <w:rPr>
          <w:color w:val="FFFFFF"/>
          <w:w w:val="80"/>
          <w:sz w:val="72"/>
        </w:rPr>
        <w:t>ПРОГРАММЫ</w:t>
      </w:r>
    </w:p>
    <w:p>
      <w:pPr>
        <w:pStyle w:val="12"/>
        <w:spacing w:before="3"/>
        <w:rPr>
          <w:sz w:val="12"/>
        </w:rPr>
      </w:pPr>
    </w:p>
    <w:p>
      <w:pPr>
        <w:rPr>
          <w:sz w:val="12"/>
        </w:rPr>
        <w:sectPr>
          <w:pgSz w:w="19200" w:h="10800" w:orient="landscape"/>
          <w:pgMar w:top="20" w:right="0" w:bottom="0" w:left="0" w:header="720" w:footer="720" w:gutter="0"/>
          <w:cols w:space="720" w:num="1"/>
        </w:sectPr>
      </w:pPr>
    </w:p>
    <w:p>
      <w:pPr>
        <w:pStyle w:val="14"/>
        <w:numPr>
          <w:ilvl w:val="1"/>
          <w:numId w:val="20"/>
        </w:numPr>
        <w:tabs>
          <w:tab w:val="left" w:pos="2301"/>
          <w:tab w:val="left" w:pos="2302"/>
        </w:tabs>
        <w:spacing w:before="105" w:line="377" w:lineRule="exact"/>
        <w:ind w:hanging="541"/>
        <w:rPr>
          <w:sz w:val="36"/>
        </w:rPr>
      </w:pPr>
      <w:r>
        <w:pict>
          <v:rect id="_x0000_s1617" o:spid="_x0000_s1617" o:spt="1" style="position:absolute;left:0pt;margin-left:0pt;margin-top:99.35pt;height:440.6pt;width:960pt;mso-position-horizontal-relative:page;mso-position-vertical-relative:page;z-index:-251578368;mso-width-relative:page;mso-height-relative:page;" fillcolor="#1B3181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group id="_x0000_s1618" o:spid="_x0000_s1618" o:spt="203" style="position:absolute;left:0pt;margin-left:0pt;margin-top:0pt;height:540pt;width:960pt;mso-position-horizontal-relative:page;mso-position-vertical-relative:page;z-index:-251577344;mso-width-relative:page;mso-height-relative:page;" coordsize="19200,10800">
            <o:lock v:ext="edit"/>
            <v:shape id="_x0000_s1619" o:spid="_x0000_s1619" o:spt="75" type="#_x0000_t75" style="position:absolute;left:1348;top:4598;height:4443;width:6706;" filled="f" o:preferrelative="t" stroked="f" coordsize="21600,21600">
              <v:path/>
              <v:fill on="f" focussize="0,0"/>
              <v:stroke on="f" joinstyle="miter"/>
              <v:imagedata r:id="rId175" o:title=""/>
              <o:lock v:ext="edit" aspectratio="t"/>
            </v:shape>
            <v:shape id="_x0000_s1620" o:spid="_x0000_s1620" o:spt="75" type="#_x0000_t75" style="position:absolute;left:1430;top:4600;height:4276;width:6539;" filled="f" o:preferrelative="t" stroked="f" coordsize="21600,21600">
              <v:path/>
              <v:fill on="f" focussize="0,0"/>
              <v:stroke on="f" joinstyle="miter"/>
              <v:imagedata r:id="rId176" o:title=""/>
              <o:lock v:ext="edit" aspectratio="t"/>
            </v:shape>
            <v:shape id="_x0000_s1621" o:spid="_x0000_s1621" o:spt="75" type="#_x0000_t75" style="position:absolute;left:1694;top:4864;height:3755;width:6018;" filled="f" o:preferrelative="t" stroked="f" coordsize="21600,21600">
              <v:path/>
              <v:fill on="f" focussize="0,0"/>
              <v:stroke on="f" joinstyle="miter"/>
              <v:imagedata r:id="rId177" o:title=""/>
              <o:lock v:ext="edit" aspectratio="t"/>
            </v:shape>
            <v:shape id="_x0000_s1622" o:spid="_x0000_s1622" o:spt="75" type="#_x0000_t75" style="position:absolute;left:2030;top:5061;height:3320;width:5453;" filled="f" o:preferrelative="t" stroked="f" coordsize="21600,21600">
              <v:path/>
              <v:fill on="f" focussize="0,0"/>
              <v:stroke on="f" joinstyle="miter"/>
              <v:imagedata r:id="rId178" o:title=""/>
              <o:lock v:ext="edit" aspectratio="t"/>
            </v:shape>
            <v:shape id="_x0000_s1623" o:spid="_x0000_s1623" o:spt="75" type="#_x0000_t75" style="position:absolute;left:0;top:4483;height:6317;width:8235;" filled="f" o:preferrelative="t" stroked="f" coordsize="21600,21600">
              <v:path/>
              <v:fill on="f" focussize="0,0"/>
              <v:stroke on="f" joinstyle="miter"/>
              <v:imagedata r:id="rId179" o:title=""/>
              <o:lock v:ext="edit" aspectratio="t"/>
            </v:shape>
            <v:shape id="_x0000_s1624" o:spid="_x0000_s1624" o:spt="75" type="#_x0000_t75" style="position:absolute;left:0;top:1922;height:1763;width:10276;" filled="f" o:preferrelative="t" stroked="f" coordsize="21600,21600">
              <v:path/>
              <v:fill on="f" focussize="0,0"/>
              <v:stroke on="f" joinstyle="miter"/>
              <v:imagedata r:id="rId180" o:title=""/>
              <o:lock v:ext="edit" aspectratio="t"/>
            </v:shape>
            <v:shape id="_x0000_s1625" o:spid="_x0000_s1625" o:spt="75" type="#_x0000_t75" style="position:absolute;left:0;top:2882;height:1763;width:12160;" filled="f" o:preferrelative="t" stroked="f" coordsize="21600,21600">
              <v:path/>
              <v:fill on="f" focussize="0,0"/>
              <v:stroke on="f" joinstyle="miter"/>
              <v:imagedata r:id="rId181" o:title=""/>
              <o:lock v:ext="edit" aspectratio="t"/>
            </v:shape>
            <v:rect id="_x0000_s1626" o:spid="_x0000_s1626" o:spt="1" style="position:absolute;left:0;top:0;height:1988;width:19200;" stroked="f" coordsize="21600,21600">
              <v:path/>
              <v:fill focussize="0,0"/>
              <v:stroke on="f"/>
              <v:imagedata o:title=""/>
              <o:lock v:ext="edit"/>
            </v:rect>
          </v:group>
        </w:pict>
      </w:r>
      <w:r>
        <w:rPr>
          <w:color w:val="FFFFFF"/>
          <w:w w:val="80"/>
          <w:sz w:val="36"/>
        </w:rPr>
        <w:t>Программа</w:t>
      </w:r>
      <w:r>
        <w:rPr>
          <w:color w:val="FFFFFF"/>
          <w:spacing w:val="24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повышения</w:t>
      </w:r>
      <w:r>
        <w:rPr>
          <w:color w:val="FFFFFF"/>
          <w:spacing w:val="27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квалификации</w:t>
      </w:r>
    </w:p>
    <w:p>
      <w:pPr>
        <w:spacing w:line="376" w:lineRule="exact"/>
        <w:ind w:left="2301"/>
        <w:rPr>
          <w:sz w:val="36"/>
        </w:rPr>
      </w:pPr>
      <w:r>
        <w:rPr>
          <w:color w:val="FFFFFF"/>
          <w:w w:val="80"/>
          <w:sz w:val="36"/>
        </w:rPr>
        <w:t>для</w:t>
      </w:r>
      <w:r>
        <w:rPr>
          <w:color w:val="FFFFFF"/>
          <w:spacing w:val="30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учителей,</w:t>
      </w:r>
      <w:r>
        <w:rPr>
          <w:color w:val="FFFFFF"/>
          <w:spacing w:val="3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работающих</w:t>
      </w:r>
      <w:r>
        <w:rPr>
          <w:color w:val="FFFFFF"/>
          <w:spacing w:val="41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</w:t>
      </w:r>
      <w:r>
        <w:rPr>
          <w:color w:val="FFFFFF"/>
          <w:spacing w:val="2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библиотекой</w:t>
      </w:r>
    </w:p>
    <w:p>
      <w:pPr>
        <w:pStyle w:val="14"/>
        <w:numPr>
          <w:ilvl w:val="0"/>
          <w:numId w:val="21"/>
        </w:numPr>
        <w:tabs>
          <w:tab w:val="left" w:pos="1333"/>
          <w:tab w:val="left" w:pos="1334"/>
          <w:tab w:val="right" w:pos="10398"/>
        </w:tabs>
        <w:spacing w:before="158" w:line="204" w:lineRule="auto"/>
        <w:ind w:right="623" w:hanging="579"/>
        <w:rPr>
          <w:sz w:val="24"/>
        </w:rPr>
      </w:pPr>
      <w:r>
        <w:rPr>
          <w:color w:val="FFFFFF"/>
          <w:w w:val="81"/>
          <w:sz w:val="36"/>
        </w:rPr>
        <w:br w:type="column"/>
      </w:r>
      <w:r>
        <w:rPr>
          <w:color w:val="FFFFFF"/>
          <w:w w:val="80"/>
          <w:sz w:val="36"/>
        </w:rPr>
        <w:t>Педагогические</w:t>
      </w:r>
      <w:r>
        <w:rPr>
          <w:color w:val="FFFFFF"/>
          <w:spacing w:val="12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лаборатории</w:t>
      </w:r>
      <w:r>
        <w:rPr>
          <w:color w:val="FFFFFF"/>
          <w:spacing w:val="20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с</w:t>
      </w:r>
      <w:r>
        <w:rPr>
          <w:color w:val="FFFFFF"/>
          <w:spacing w:val="8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лучшими</w:t>
      </w:r>
      <w:r>
        <w:rPr>
          <w:color w:val="FFFFFF"/>
          <w:spacing w:val="6"/>
          <w:w w:val="80"/>
          <w:sz w:val="36"/>
        </w:rPr>
        <w:t xml:space="preserve"> </w:t>
      </w:r>
      <w:r>
        <w:rPr>
          <w:color w:val="FFFFFF"/>
          <w:w w:val="80"/>
          <w:sz w:val="36"/>
        </w:rPr>
        <w:t>практиками</w:t>
      </w:r>
      <w:r>
        <w:rPr>
          <w:color w:val="FFFFFF"/>
          <w:spacing w:val="1"/>
          <w:w w:val="80"/>
          <w:sz w:val="36"/>
        </w:rPr>
        <w:t xml:space="preserve"> </w:t>
      </w:r>
      <w:r>
        <w:rPr>
          <w:color w:val="FFFFFF"/>
          <w:w w:val="90"/>
          <w:sz w:val="36"/>
        </w:rPr>
        <w:t>использования</w:t>
      </w:r>
      <w:r>
        <w:rPr>
          <w:color w:val="FFFFFF"/>
          <w:spacing w:val="-7"/>
          <w:w w:val="90"/>
          <w:sz w:val="36"/>
        </w:rPr>
        <w:t xml:space="preserve"> </w:t>
      </w:r>
      <w:r>
        <w:rPr>
          <w:color w:val="FFFFFF"/>
          <w:w w:val="90"/>
          <w:sz w:val="36"/>
        </w:rPr>
        <w:t>материалов</w:t>
      </w:r>
      <w:r>
        <w:rPr>
          <w:rFonts w:ascii="Times New Roman" w:hAnsi="Times New Roman"/>
          <w:color w:val="FFFFFF"/>
          <w:w w:val="90"/>
          <w:sz w:val="36"/>
        </w:rPr>
        <w:tab/>
      </w:r>
      <w:r>
        <w:rPr>
          <w:color w:val="FFFFFF"/>
          <w:w w:val="90"/>
          <w:position w:val="10"/>
          <w:sz w:val="24"/>
        </w:rPr>
        <w:t>27</w:t>
      </w:r>
    </w:p>
    <w:p>
      <w:pPr>
        <w:spacing w:line="204" w:lineRule="auto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8138" w:space="40"/>
            <w:col w:w="11022"/>
          </w:cols>
        </w:sectPr>
      </w:pPr>
    </w:p>
    <w:p>
      <w:pPr>
        <w:spacing w:before="75"/>
        <w:ind w:left="276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ВНЕДРЕНИЕ</w:t>
      </w:r>
      <w:r>
        <w:rPr>
          <w:rFonts w:ascii="Arial" w:hAnsi="Arial"/>
          <w:b/>
          <w:color w:val="1B3181"/>
          <w:spacing w:val="83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ОБНОВЛЕННЫХ</w:t>
      </w:r>
      <w:r>
        <w:rPr>
          <w:rFonts w:ascii="Arial" w:hAnsi="Arial"/>
          <w:b/>
          <w:color w:val="1B3181"/>
          <w:spacing w:val="77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ФГОС:</w:t>
      </w:r>
    </w:p>
    <w:p>
      <w:pPr>
        <w:spacing w:before="38"/>
        <w:ind w:left="276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ПОЛЕЗНЫЕ</w:t>
      </w:r>
      <w:r>
        <w:rPr>
          <w:rFonts w:ascii="Arial" w:hAnsi="Arial"/>
          <w:b/>
          <w:color w:val="1B3181"/>
          <w:spacing w:val="85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ССЫЛКИ</w:t>
      </w:r>
      <w:r>
        <w:rPr>
          <w:rFonts w:ascii="Arial" w:hAnsi="Arial"/>
          <w:b/>
          <w:color w:val="1B3181"/>
          <w:spacing w:val="80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В</w:t>
      </w:r>
      <w:r>
        <w:rPr>
          <w:rFonts w:ascii="Arial" w:hAnsi="Arial"/>
          <w:b/>
          <w:color w:val="1B3181"/>
          <w:spacing w:val="93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МЕТОДРЕКОМЕНДАЦИЯХ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7"/>
        <w:rPr>
          <w:rFonts w:ascii="Arial"/>
          <w:b/>
          <w:sz w:val="17"/>
        </w:rPr>
      </w:pPr>
    </w:p>
    <w:p>
      <w:pPr>
        <w:tabs>
          <w:tab w:val="left" w:pos="5318"/>
          <w:tab w:val="left" w:pos="8620"/>
          <w:tab w:val="left" w:pos="11781"/>
          <w:tab w:val="left" w:pos="14916"/>
        </w:tabs>
        <w:ind w:left="2325"/>
        <w:rPr>
          <w:rFonts w:ascii="Arial"/>
          <w:sz w:val="20"/>
        </w:rPr>
      </w:pPr>
      <w:r>
        <w:rPr>
          <w:rFonts w:ascii="Arial"/>
          <w:sz w:val="20"/>
        </w:rPr>
        <w:pict>
          <v:group id="_x0000_s1627" o:spid="_x0000_s1627" o:spt="203" style="height:117.6pt;width:101.4pt;" coordsize="2028,2352">
            <o:lock v:ext="edit"/>
            <v:shape id="_x0000_s1628" o:spid="_x0000_s1628" style="position:absolute;left:0;top:0;height:2352;width:2028;" fillcolor="#0071BB" filled="t" stroked="f" coordsize="2028,2352" path="m1014,0l0,717,0,1635,1014,2352,2028,1635,2028,717,1014,0xe">
              <v:path arrowok="t"/>
              <v:fill on="t" focussize="0,0"/>
              <v:stroke on="f"/>
              <v:imagedata o:title=""/>
              <o:lock v:ext="edit"/>
            </v:shape>
            <v:shape id="_x0000_s1629" o:spid="_x0000_s1629" o:spt="75" type="#_x0000_t75" style="position:absolute;left:364;top:516;height:1323;width:1323;" filled="f" o:preferrelative="t" stroked="f" coordsize="21600,21600">
              <v:path/>
              <v:fill on="f" focussize="0,0"/>
              <v:stroke on="f" joinstyle="miter"/>
              <v:imagedata r:id="rId182" o:title=""/>
              <o:lock v:ext="edit" aspectratio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position w:val="108"/>
          <w:sz w:val="20"/>
        </w:rPr>
        <w:pict>
          <v:group id="_x0000_s1630" o:spid="_x0000_s1630" o:spt="203" style="height:9pt;width:119.05pt;" coordsize="2381,180">
            <o:lock v:ext="edit"/>
            <v:shape id="_x0000_s1631" o:spid="_x0000_s1631" o:spt="100" style="position:absolute;left:0;top:0;height:180;width:2381;" fillcolor="#1B3181" filled="t" stroked="f" coordsize="2381,180" adj="" path="m90,0l55,7,26,26,7,55,0,90,7,125,26,154,55,173,90,180,125,173,154,154,173,125,174,120,90,120,78,118,69,111,62,102,60,90,62,78,69,69,78,62,90,60,174,60,173,55,154,26,125,7,90,0xm90,60l78,62,69,69,62,78,60,90,62,102,69,111,78,118,90,120,102,118,111,111,118,102,120,90,118,78,111,69,102,62,90,60xm174,60l90,60,102,62,111,69,118,78,120,90,118,102,111,111,102,118,90,120,174,120,180,90,174,60xm210,60l210,60,198,62,189,69,182,78,180,90,182,102,189,111,198,118,210,120,210,120,222,118,231,111,238,102,240,90,238,78,231,69,222,62,210,60xm330,60l319,62,309,69,303,78,300,90,303,102,309,111,319,118,330,120,342,118,351,111,358,102,360,90,358,78,351,69,342,62,330,60xm450,60l439,62,429,69,423,78,420,90,423,102,429,111,439,118,450,120,462,118,471,111,478,102,480,90,478,78,471,69,462,62,450,60xm570,60l559,62,549,69,543,78,540,90,543,102,549,111,559,118,570,120,582,118,591,111,598,102,600,90,598,78,591,69,582,62,570,60xm690,60l690,60,679,62,669,69,663,78,660,90,663,102,669,111,679,118,690,120,690,120,702,118,712,111,718,102,720,90,718,78,712,69,702,62,690,60xm810,60l799,62,789,69,783,78,780,90,783,102,789,111,799,118,810,120,822,118,832,111,838,102,840,90,838,78,832,69,822,62,810,60xm930,60l919,62,909,69,903,78,900,90,903,102,909,111,919,118,930,120,942,118,952,111,958,102,960,90,958,78,952,69,942,62,930,60xm1051,60l1050,60,1039,62,1029,69,1023,78,1020,90,1023,102,1029,111,1039,118,1050,120,1051,120,1062,118,1072,111,1078,102,1081,90,1078,78,1072,69,1062,62,1051,60xm1171,60l1159,62,1149,69,1143,78,1141,90,1143,102,1149,111,1159,118,1171,120,1182,118,1192,111,1198,102,1201,90,1198,78,1192,69,1182,62,1171,60xm1291,60l1279,62,1269,69,1263,78,1261,90,1263,102,1269,111,1279,118,1291,120,1302,118,1312,111,1318,102,1321,90,1318,78,1312,69,1302,62,1291,60xm1411,60l1411,60,1399,62,1389,69,1383,78,1381,90,1383,102,1389,111,1399,118,1411,120,1411,120,1422,118,1432,111,1438,102,1441,90,1438,78,1432,69,1422,62,1411,60xm1531,60l1519,62,1510,69,1503,78,1501,90,1503,102,1510,111,1519,118,1531,120,1542,118,1552,111,1558,102,1561,90,1558,78,1552,69,1542,62,1531,60xm1651,60l1639,62,1630,69,1623,78,1621,90,1623,102,1630,111,1639,118,1651,120,1662,118,1672,111,1678,102,1681,90,1678,78,1672,69,1662,62,1651,60xm1771,60l1759,62,1750,69,1743,78,1741,90,1743,102,1750,111,1759,118,1771,120,1782,118,1792,111,1798,102,1801,90,1798,78,1792,69,1782,62,1771,60xm1891,60l1891,60,1879,62,1870,69,1863,78,1861,90,1863,102,1870,111,1879,118,1891,120,1891,120,1903,118,1912,111,1919,102,1921,90,1919,78,1912,69,1903,62,1891,60xm2011,60l1999,62,1990,69,1983,78,1981,90,1983,102,1990,111,1999,118,2011,120,2023,118,2032,111,2039,102,2041,90,2039,78,2032,69,2023,62,2011,60xm2131,60l2119,62,2110,69,2103,78,2101,90,2103,102,2110,111,2119,118,2131,120,2143,118,2152,111,2159,102,2161,90,2159,78,2152,69,2143,62,2131,60xm2200,0l2200,180,2380,90,2200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Arial"/>
          <w:position w:val="108"/>
          <w:sz w:val="20"/>
        </w:rPr>
        <w:tab/>
      </w:r>
      <w:r>
        <w:rPr>
          <w:rFonts w:ascii="Arial"/>
          <w:sz w:val="20"/>
        </w:rPr>
        <w:pict>
          <v:group id="_x0000_s1632" o:spid="_x0000_s1632" o:spt="203" style="height:117.6pt;width:101.4pt;" coordsize="2028,2352">
            <o:lock v:ext="edit"/>
            <v:shape id="_x0000_s1633" o:spid="_x0000_s1633" style="position:absolute;left:0;top:0;height:2352;width:2028;" fillcolor="#0071BB" filled="t" stroked="f" coordsize="2028,2352" path="m1014,0l0,717,0,1635,1014,2352,2028,1635,2028,717,1014,0xe">
              <v:path arrowok="t"/>
              <v:fill on="t" focussize="0,0"/>
              <v:stroke on="f"/>
              <v:imagedata o:title=""/>
              <o:lock v:ext="edit"/>
            </v:shape>
            <v:shape id="_x0000_s1634" o:spid="_x0000_s1634" o:spt="75" type="#_x0000_t75" style="position:absolute;left:355;top:578;height:1212;width:1212;" filled="f" o:preferrelative="t" stroked="f" coordsize="21600,21600">
              <v:path/>
              <v:fill on="f" focussize="0,0"/>
              <v:stroke on="f" joinstyle="miter"/>
              <v:imagedata r:id="rId183" o:title=""/>
              <o:lock v:ext="edit" aspectratio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position w:val="108"/>
          <w:sz w:val="20"/>
        </w:rPr>
        <w:pict>
          <v:group id="_x0000_s1635" o:spid="_x0000_s1635" o:spt="203" style="height:9pt;width:119.05pt;" coordsize="2381,180">
            <o:lock v:ext="edit"/>
            <v:shape id="_x0000_s1636" o:spid="_x0000_s1636" o:spt="100" style="position:absolute;left:0;top:0;height:180;width:2381;" fillcolor="#1B3181" filled="t" stroked="f" coordsize="2381,180" adj="" path="m90,0l55,7,26,26,7,55,0,90,7,125,26,154,55,173,90,180,125,173,154,154,173,125,174,120,90,120,78,118,69,111,62,102,60,90,62,78,69,69,78,62,90,60,174,60,173,55,154,26,125,7,90,0xm90,60l78,62,69,69,62,78,60,90,62,102,69,111,78,118,90,120,102,118,111,111,118,102,120,90,118,78,111,69,102,62,90,60xm174,60l90,60,102,62,111,69,118,78,120,90,118,102,111,111,102,118,90,120,174,120,180,90,174,60xm210,60l210,60,198,62,189,69,182,78,180,90,182,102,189,111,198,118,210,120,210,120,222,118,231,111,238,102,240,90,238,78,231,69,222,62,210,60xm330,60l319,62,309,69,303,78,300,90,303,102,309,111,319,118,330,120,342,118,351,111,358,102,360,90,358,78,351,69,342,62,330,60xm450,60l439,62,429,69,423,78,420,90,423,102,429,111,439,118,450,120,462,118,471,111,478,102,480,90,478,78,471,69,462,62,450,60xm570,60l559,62,549,69,543,78,540,90,543,102,549,111,559,118,570,120,582,118,591,111,598,102,600,90,598,78,591,69,582,62,570,60xm690,60l690,60,679,62,669,69,663,78,660,90,663,102,669,111,679,118,690,120,690,120,702,118,712,111,718,102,720,90,718,78,712,69,702,62,690,60xm810,60l799,62,789,69,783,78,780,90,783,102,789,111,799,118,810,120,822,118,832,111,838,102,840,90,838,78,832,69,822,62,810,60xm930,60l919,62,909,69,903,78,900,90,903,102,909,111,919,118,930,120,942,118,952,111,958,102,960,90,958,78,952,69,942,62,930,60xm1051,60l1050,60,1039,62,1029,69,1023,78,1020,90,1023,102,1029,111,1039,118,1050,120,1051,120,1062,118,1072,111,1078,102,1081,90,1078,78,1072,69,1062,62,1051,60xm1171,60l1159,62,1149,69,1143,78,1141,90,1143,102,1149,111,1159,118,1171,120,1182,118,1192,111,1198,102,1201,90,1198,78,1192,69,1182,62,1171,60xm1291,60l1279,62,1269,69,1263,78,1261,90,1263,102,1269,111,1279,118,1291,120,1302,118,1312,111,1318,102,1321,90,1318,78,1312,69,1302,62,1291,60xm1411,60l1411,60,1399,62,1389,69,1383,78,1381,90,1383,102,1389,111,1399,118,1411,120,1411,120,1422,118,1432,111,1438,102,1441,90,1438,78,1432,69,1422,62,1411,60xm1531,60l1519,62,1510,69,1503,78,1501,90,1503,102,1510,111,1519,118,1531,120,1542,118,1552,111,1558,102,1561,90,1558,78,1552,69,1542,62,1531,60xm1651,60l1639,62,1630,69,1623,78,1621,90,1623,102,1630,111,1639,118,1651,120,1662,118,1672,111,1678,102,1681,90,1678,78,1672,69,1662,62,1651,60xm1771,60l1759,62,1750,69,1743,78,1741,90,1743,102,1750,111,1759,118,1771,120,1782,118,1792,111,1798,102,1801,90,1798,78,1792,69,1782,62,1771,60xm1891,60l1891,60,1879,62,1870,69,1863,78,1861,90,1863,102,1870,111,1879,118,1891,120,1891,120,1903,118,1912,111,1919,102,1921,90,1919,78,1912,69,1903,62,1891,60xm2011,60l1999,62,1990,69,1983,78,1981,90,1983,102,1990,111,1999,118,2011,120,2023,118,2032,111,2039,102,2041,90,2039,78,2032,69,2023,62,2011,60xm2131,60l2119,62,2110,69,2103,78,2101,90,2103,102,2110,111,2119,118,2131,120,2143,118,2152,111,2159,102,2161,90,2159,78,2152,69,2143,62,2131,60xm2200,0l2200,180,2380,90,2200,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rFonts w:ascii="Arial"/>
          <w:position w:val="108"/>
          <w:sz w:val="20"/>
        </w:rPr>
        <w:tab/>
      </w:r>
      <w:r>
        <w:rPr>
          <w:rFonts w:ascii="Arial"/>
          <w:sz w:val="20"/>
        </w:rPr>
        <w:pict>
          <v:group id="_x0000_s1637" o:spid="_x0000_s1637" o:spt="203" style="height:117.6pt;width:101.4pt;" coordsize="2028,2352">
            <o:lock v:ext="edit"/>
            <v:shape id="_x0000_s1638" o:spid="_x0000_s1638" style="position:absolute;left:0;top:0;height:2352;width:2028;" fillcolor="#0071BB" filled="t" stroked="f" coordsize="2028,2352" path="m1014,0l0,717,0,1635,1014,2352,2028,1635,2028,717,1014,0xe">
              <v:path arrowok="t"/>
              <v:fill on="t" focussize="0,0"/>
              <v:stroke on="f"/>
              <v:imagedata o:title=""/>
              <o:lock v:ext="edit"/>
            </v:shape>
            <v:shape id="_x0000_s1639" o:spid="_x0000_s1639" o:spt="75" type="#_x0000_t75" style="position:absolute;left:384;top:556;height:1229;width:1232;" filled="f" o:preferrelative="t" stroked="f" coordsize="21600,21600">
              <v:path/>
              <v:fill on="f" focussize="0,0"/>
              <v:stroke on="f" joinstyle="miter"/>
              <v:imagedata r:id="rId57" o:title=""/>
              <o:lock v:ext="edit" aspectratio="t"/>
            </v:shape>
            <w10:wrap type="none"/>
            <w10:anchorlock/>
          </v:group>
        </w:pict>
      </w:r>
    </w:p>
    <w:p>
      <w:pPr>
        <w:rPr>
          <w:rFonts w:ascii="Arial"/>
          <w:sz w:val="20"/>
        </w:rPr>
        <w:sectPr>
          <w:pgSz w:w="19200" w:h="10800" w:orient="landscape"/>
          <w:pgMar w:top="80" w:right="0" w:bottom="0" w:left="0" w:header="720" w:footer="720" w:gutter="0"/>
          <w:cols w:space="720" w:num="1"/>
        </w:sectPr>
      </w:pPr>
    </w:p>
    <w:p>
      <w:pPr>
        <w:spacing w:line="421" w:lineRule="exact"/>
        <w:ind w:left="527" w:right="73"/>
        <w:jc w:val="center"/>
        <w:rPr>
          <w:sz w:val="40"/>
        </w:rPr>
      </w:pPr>
      <w:r>
        <w:rPr>
          <w:w w:val="80"/>
          <w:sz w:val="40"/>
        </w:rPr>
        <w:t>Примерная</w:t>
      </w:r>
      <w:r>
        <w:rPr>
          <w:spacing w:val="21"/>
          <w:w w:val="80"/>
          <w:sz w:val="40"/>
        </w:rPr>
        <w:t xml:space="preserve"> </w:t>
      </w:r>
      <w:r>
        <w:rPr>
          <w:w w:val="80"/>
          <w:sz w:val="40"/>
        </w:rPr>
        <w:t>инструкция</w:t>
      </w:r>
    </w:p>
    <w:p>
      <w:pPr>
        <w:spacing w:before="27" w:line="254" w:lineRule="auto"/>
        <w:ind w:left="527" w:right="75"/>
        <w:jc w:val="center"/>
        <w:rPr>
          <w:sz w:val="40"/>
        </w:rPr>
      </w:pPr>
      <w:r>
        <w:rPr>
          <w:w w:val="80"/>
          <w:sz w:val="40"/>
        </w:rPr>
        <w:t>по</w:t>
      </w:r>
      <w:r>
        <w:rPr>
          <w:spacing w:val="21"/>
          <w:w w:val="80"/>
          <w:sz w:val="40"/>
        </w:rPr>
        <w:t xml:space="preserve"> </w:t>
      </w:r>
      <w:r>
        <w:rPr>
          <w:w w:val="80"/>
          <w:sz w:val="40"/>
        </w:rPr>
        <w:t>составлению</w:t>
      </w:r>
      <w:r>
        <w:rPr>
          <w:spacing w:val="18"/>
          <w:w w:val="80"/>
          <w:sz w:val="40"/>
        </w:rPr>
        <w:t xml:space="preserve"> </w:t>
      </w:r>
      <w:r>
        <w:rPr>
          <w:w w:val="80"/>
          <w:sz w:val="40"/>
        </w:rPr>
        <w:t>индивидуального</w:t>
      </w:r>
      <w:r>
        <w:rPr>
          <w:spacing w:val="1"/>
          <w:w w:val="80"/>
          <w:sz w:val="40"/>
        </w:rPr>
        <w:t xml:space="preserve"> </w:t>
      </w:r>
      <w:r>
        <w:rPr>
          <w:w w:val="80"/>
          <w:sz w:val="40"/>
        </w:rPr>
        <w:t>образовательного маршрута</w:t>
      </w:r>
      <w:r>
        <w:rPr>
          <w:spacing w:val="1"/>
          <w:w w:val="80"/>
          <w:sz w:val="40"/>
        </w:rPr>
        <w:t xml:space="preserve"> </w:t>
      </w:r>
      <w:r>
        <w:rPr>
          <w:w w:val="80"/>
          <w:sz w:val="40"/>
        </w:rPr>
        <w:t>(ИОМ)</w:t>
      </w:r>
      <w:r>
        <w:rPr>
          <w:spacing w:val="-82"/>
          <w:w w:val="80"/>
          <w:sz w:val="40"/>
        </w:rPr>
        <w:t xml:space="preserve"> </w:t>
      </w:r>
      <w:r>
        <w:rPr>
          <w:w w:val="80"/>
          <w:sz w:val="40"/>
        </w:rPr>
        <w:t>педагогического</w:t>
      </w:r>
      <w:r>
        <w:rPr>
          <w:spacing w:val="1"/>
          <w:w w:val="80"/>
          <w:sz w:val="40"/>
        </w:rPr>
        <w:t xml:space="preserve"> </w:t>
      </w:r>
      <w:r>
        <w:rPr>
          <w:w w:val="80"/>
          <w:sz w:val="40"/>
        </w:rPr>
        <w:t>работника</w:t>
      </w:r>
    </w:p>
    <w:p>
      <w:pPr>
        <w:spacing w:before="10" w:line="254" w:lineRule="auto"/>
        <w:ind w:left="490" w:right="38" w:firstLine="5"/>
        <w:jc w:val="center"/>
        <w:rPr>
          <w:sz w:val="40"/>
        </w:rPr>
      </w:pPr>
      <w:r>
        <w:br w:type="column"/>
      </w:r>
      <w:r>
        <w:rPr>
          <w:w w:val="80"/>
          <w:sz w:val="40"/>
        </w:rPr>
        <w:t>Формулирование запроса</w:t>
      </w:r>
      <w:r>
        <w:rPr>
          <w:spacing w:val="1"/>
          <w:w w:val="80"/>
          <w:sz w:val="40"/>
        </w:rPr>
        <w:t xml:space="preserve"> </w:t>
      </w:r>
      <w:r>
        <w:rPr>
          <w:w w:val="80"/>
          <w:sz w:val="40"/>
        </w:rPr>
        <w:t>управленческой команды ОО в</w:t>
      </w:r>
      <w:r>
        <w:rPr>
          <w:spacing w:val="1"/>
          <w:w w:val="80"/>
          <w:sz w:val="40"/>
        </w:rPr>
        <w:t xml:space="preserve"> </w:t>
      </w:r>
      <w:r>
        <w:rPr>
          <w:w w:val="80"/>
          <w:sz w:val="40"/>
        </w:rPr>
        <w:t>ЦНППМ</w:t>
      </w:r>
      <w:r>
        <w:rPr>
          <w:spacing w:val="-82"/>
          <w:w w:val="80"/>
          <w:sz w:val="40"/>
        </w:rPr>
        <w:t xml:space="preserve"> </w:t>
      </w:r>
      <w:r>
        <w:rPr>
          <w:w w:val="80"/>
          <w:sz w:val="40"/>
        </w:rPr>
        <w:t>(региональному методическому</w:t>
      </w:r>
      <w:r>
        <w:rPr>
          <w:spacing w:val="1"/>
          <w:w w:val="80"/>
          <w:sz w:val="40"/>
        </w:rPr>
        <w:t xml:space="preserve"> </w:t>
      </w:r>
      <w:r>
        <w:rPr>
          <w:w w:val="80"/>
          <w:sz w:val="40"/>
        </w:rPr>
        <w:t>активу)</w:t>
      </w:r>
      <w:r>
        <w:rPr>
          <w:spacing w:val="-83"/>
          <w:w w:val="80"/>
          <w:sz w:val="40"/>
        </w:rPr>
        <w:t xml:space="preserve"> </w:t>
      </w:r>
      <w:r>
        <w:rPr>
          <w:w w:val="80"/>
          <w:sz w:val="40"/>
        </w:rPr>
        <w:t>на</w:t>
      </w:r>
      <w:r>
        <w:rPr>
          <w:spacing w:val="6"/>
          <w:w w:val="80"/>
          <w:sz w:val="40"/>
        </w:rPr>
        <w:t xml:space="preserve"> </w:t>
      </w:r>
      <w:r>
        <w:rPr>
          <w:w w:val="80"/>
          <w:sz w:val="40"/>
        </w:rPr>
        <w:t>адресное</w:t>
      </w:r>
      <w:r>
        <w:rPr>
          <w:spacing w:val="4"/>
          <w:w w:val="80"/>
          <w:sz w:val="40"/>
        </w:rPr>
        <w:t xml:space="preserve"> </w:t>
      </w:r>
      <w:r>
        <w:rPr>
          <w:w w:val="80"/>
          <w:sz w:val="40"/>
        </w:rPr>
        <w:t>сопровождение</w:t>
      </w:r>
      <w:r>
        <w:rPr>
          <w:spacing w:val="1"/>
          <w:w w:val="80"/>
          <w:sz w:val="40"/>
        </w:rPr>
        <w:t xml:space="preserve"> </w:t>
      </w:r>
      <w:r>
        <w:rPr>
          <w:w w:val="80"/>
          <w:sz w:val="40"/>
        </w:rPr>
        <w:t>педагога(ов)</w:t>
      </w:r>
      <w:r>
        <w:rPr>
          <w:spacing w:val="5"/>
          <w:w w:val="80"/>
          <w:sz w:val="40"/>
        </w:rPr>
        <w:t xml:space="preserve"> </w:t>
      </w:r>
      <w:r>
        <w:rPr>
          <w:w w:val="80"/>
          <w:sz w:val="40"/>
        </w:rPr>
        <w:t>в</w:t>
      </w:r>
      <w:r>
        <w:rPr>
          <w:spacing w:val="10"/>
          <w:w w:val="80"/>
          <w:sz w:val="40"/>
        </w:rPr>
        <w:t xml:space="preserve"> </w:t>
      </w:r>
      <w:r>
        <w:rPr>
          <w:w w:val="80"/>
          <w:sz w:val="40"/>
        </w:rPr>
        <w:t>формате</w:t>
      </w:r>
      <w:r>
        <w:rPr>
          <w:spacing w:val="5"/>
          <w:w w:val="80"/>
          <w:sz w:val="40"/>
        </w:rPr>
        <w:t xml:space="preserve"> </w:t>
      </w:r>
      <w:r>
        <w:rPr>
          <w:w w:val="80"/>
          <w:sz w:val="40"/>
        </w:rPr>
        <w:t>ИОМ</w:t>
      </w:r>
    </w:p>
    <w:p>
      <w:pPr>
        <w:spacing w:before="58"/>
        <w:ind w:left="818" w:right="2274"/>
        <w:jc w:val="center"/>
        <w:rPr>
          <w:sz w:val="40"/>
        </w:rPr>
      </w:pPr>
      <w:r>
        <w:br w:type="column"/>
      </w:r>
      <w:r>
        <w:rPr>
          <w:w w:val="90"/>
          <w:sz w:val="40"/>
        </w:rPr>
        <w:t>Разработка</w:t>
      </w:r>
    </w:p>
    <w:p>
      <w:pPr>
        <w:spacing w:before="27" w:line="254" w:lineRule="auto"/>
        <w:ind w:left="490" w:right="1950" w:hanging="1"/>
        <w:jc w:val="center"/>
        <w:rPr>
          <w:sz w:val="40"/>
        </w:rPr>
      </w:pPr>
      <w:r>
        <w:rPr>
          <w:w w:val="80"/>
          <w:sz w:val="40"/>
        </w:rPr>
        <w:t>и</w:t>
      </w:r>
      <w:r>
        <w:rPr>
          <w:spacing w:val="37"/>
          <w:w w:val="80"/>
          <w:sz w:val="40"/>
        </w:rPr>
        <w:t xml:space="preserve"> </w:t>
      </w:r>
      <w:r>
        <w:rPr>
          <w:w w:val="80"/>
          <w:sz w:val="40"/>
        </w:rPr>
        <w:t>сопровождение</w:t>
      </w:r>
      <w:r>
        <w:rPr>
          <w:spacing w:val="-82"/>
          <w:w w:val="80"/>
          <w:sz w:val="40"/>
        </w:rPr>
        <w:t xml:space="preserve"> </w:t>
      </w:r>
      <w:r>
        <w:rPr>
          <w:w w:val="80"/>
          <w:sz w:val="40"/>
        </w:rPr>
        <w:t>реализации</w:t>
      </w:r>
      <w:r>
        <w:rPr>
          <w:spacing w:val="36"/>
          <w:w w:val="80"/>
          <w:sz w:val="40"/>
        </w:rPr>
        <w:t xml:space="preserve"> </w:t>
      </w:r>
      <w:r>
        <w:rPr>
          <w:w w:val="80"/>
          <w:sz w:val="40"/>
        </w:rPr>
        <w:t>ИОМ</w:t>
      </w:r>
    </w:p>
    <w:p>
      <w:pPr>
        <w:spacing w:line="254" w:lineRule="auto"/>
        <w:jc w:val="center"/>
        <w:rPr>
          <w:sz w:val="4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6011" w:space="93"/>
            <w:col w:w="6609" w:space="1381"/>
            <w:col w:w="5106"/>
          </w:cols>
        </w:sectPr>
      </w:pPr>
    </w:p>
    <w:p>
      <w:pPr>
        <w:pStyle w:val="12"/>
        <w:rPr>
          <w:sz w:val="20"/>
        </w:rPr>
      </w:pPr>
      <w:r>
        <w:pict>
          <v:group id="_x0000_s1640" o:spid="_x0000_s1640" o:spt="203" style="position:absolute;left:0pt;margin-left:0pt;margin-top:336.6pt;height:203.4pt;width:960pt;mso-position-horizontal-relative:page;mso-position-vertical-relative:page;z-index:-251575296;mso-width-relative:page;mso-height-relative:page;" coordorigin="0,6732" coordsize="19200,4068">
            <o:lock v:ext="edit"/>
            <v:rect id="_x0000_s1641" o:spid="_x0000_s1641" o:spt="1" style="position:absolute;left:0;top:6746;height:4054;width:19200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42" o:spid="_x0000_s1642" style="position:absolute;left:0;top:6732;height:1253;width:19140;" stroked="f" coordorigin="0,6732" coordsize="19140,1253" path="m19140,6732l0,6732,0,6740,9605,7985,19140,6732xe">
              <v:path arrowok="t"/>
              <v:fill focussize="0,0"/>
              <v:stroke on="f"/>
              <v:imagedata o:title=""/>
              <o:lock v:ext="edit"/>
            </v:shape>
            <v:shape id="_x0000_s1643" o:spid="_x0000_s1643" o:spt="75" alt="http://qrcoder.ru/code/?https%3A%2F%2Fapkpro.ru%2Ffmc%2F&amp;4&amp;0" type="#_x0000_t75" style="position:absolute;left:2594;top:8090;height:1980;width:1980;" filled="f" o:preferrelative="t" stroked="f" coordsize="21600,21600">
              <v:path/>
              <v:fill on="f" focussize="0,0"/>
              <v:stroke on="f" joinstyle="miter"/>
              <v:imagedata r:id="rId184" o:title=""/>
              <o:lock v:ext="edit" aspectratio="t"/>
            </v:shape>
          </v:group>
        </w:pict>
      </w: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spacing w:before="275"/>
        <w:ind w:left="4778"/>
        <w:rPr>
          <w:sz w:val="40"/>
        </w:rPr>
      </w:pPr>
      <w:r>
        <w:rPr>
          <w:color w:val="FFFFFF"/>
          <w:w w:val="80"/>
          <w:sz w:val="40"/>
        </w:rPr>
        <w:t>Примерная</w:t>
      </w:r>
      <w:r>
        <w:rPr>
          <w:color w:val="FFFFFF"/>
          <w:spacing w:val="2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инструкция</w:t>
      </w:r>
      <w:r>
        <w:rPr>
          <w:color w:val="FFFFFF"/>
          <w:spacing w:val="1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по</w:t>
      </w:r>
      <w:r>
        <w:rPr>
          <w:color w:val="FFFFFF"/>
          <w:spacing w:val="2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составлению</w:t>
      </w:r>
      <w:r>
        <w:rPr>
          <w:color w:val="FFFFFF"/>
          <w:spacing w:val="2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ИОМ</w:t>
      </w:r>
      <w:r>
        <w:rPr>
          <w:color w:val="FFFFFF"/>
          <w:spacing w:val="23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на</w:t>
      </w:r>
      <w:r>
        <w:rPr>
          <w:color w:val="FFFFFF"/>
          <w:spacing w:val="2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странице</w:t>
      </w:r>
    </w:p>
    <w:p>
      <w:pPr>
        <w:spacing w:before="27"/>
        <w:ind w:left="4778"/>
        <w:rPr>
          <w:sz w:val="40"/>
        </w:rPr>
      </w:pPr>
      <w:r>
        <w:rPr>
          <w:color w:val="FFFFFF"/>
          <w:w w:val="80"/>
          <w:sz w:val="40"/>
        </w:rPr>
        <w:t>Федерального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методического</w:t>
      </w:r>
      <w:r>
        <w:rPr>
          <w:color w:val="FFFFFF"/>
          <w:spacing w:val="10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центра</w:t>
      </w:r>
      <w:r>
        <w:rPr>
          <w:color w:val="FFFFFF"/>
          <w:spacing w:val="1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официального</w:t>
      </w:r>
      <w:r>
        <w:rPr>
          <w:color w:val="FFFFFF"/>
          <w:spacing w:val="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сайта</w:t>
      </w:r>
      <w:r>
        <w:rPr>
          <w:color w:val="FFFFFF"/>
          <w:spacing w:val="1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ФГАОУ</w:t>
      </w:r>
      <w:r>
        <w:rPr>
          <w:color w:val="FFFFFF"/>
          <w:spacing w:val="16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ДПО</w:t>
      </w:r>
    </w:p>
    <w:p>
      <w:pPr>
        <w:spacing w:before="27"/>
        <w:ind w:left="4778"/>
        <w:rPr>
          <w:sz w:val="40"/>
        </w:rPr>
      </w:pPr>
      <w:r>
        <w:rPr>
          <w:color w:val="FFFFFF"/>
          <w:w w:val="80"/>
          <w:sz w:val="40"/>
        </w:rPr>
        <w:t>«Академия</w:t>
      </w:r>
      <w:r>
        <w:rPr>
          <w:color w:val="FFFFFF"/>
          <w:spacing w:val="27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Минпросвещения</w:t>
      </w:r>
      <w:r>
        <w:rPr>
          <w:color w:val="FFFFFF"/>
          <w:spacing w:val="15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России»</w:t>
      </w:r>
      <w:r>
        <w:rPr>
          <w:color w:val="FFFFFF"/>
          <w:spacing w:val="32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в</w:t>
      </w:r>
      <w:r>
        <w:rPr>
          <w:color w:val="FFFFFF"/>
          <w:spacing w:val="28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разделе</w:t>
      </w:r>
      <w:r>
        <w:rPr>
          <w:color w:val="FFFFFF"/>
          <w:spacing w:val="25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«Библиотека</w:t>
      </w:r>
      <w:r>
        <w:rPr>
          <w:color w:val="FFFFFF"/>
          <w:spacing w:val="1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методиста»</w:t>
      </w:r>
    </w:p>
    <w:p>
      <w:pPr>
        <w:pStyle w:val="12"/>
        <w:rPr>
          <w:sz w:val="27"/>
        </w:rPr>
      </w:pPr>
    </w:p>
    <w:p>
      <w:pPr>
        <w:spacing w:before="104"/>
        <w:ind w:right="623"/>
        <w:jc w:val="right"/>
        <w:rPr>
          <w:sz w:val="24"/>
        </w:rPr>
      </w:pPr>
      <w:r>
        <w:rPr>
          <w:color w:val="FFFFFF"/>
          <w:w w:val="90"/>
          <w:sz w:val="24"/>
        </w:rPr>
        <w:t>28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12"/>
        <w:spacing w:before="7"/>
        <w:rPr>
          <w:sz w:val="12"/>
        </w:rPr>
      </w:pPr>
    </w:p>
    <w:p>
      <w:pPr>
        <w:pStyle w:val="3"/>
        <w:spacing w:before="100"/>
        <w:ind w:left="409"/>
      </w:pPr>
      <w:r>
        <w:pict>
          <v:group id="_x0000_s1644" o:spid="_x0000_s1644" o:spt="203" style="position:absolute;left:0pt;margin-left:861.3pt;margin-top:-8.5pt;height:166.7pt;width:100.35pt;mso-position-horizontal-relative:page;z-index:-251574272;mso-width-relative:page;mso-height-relative:page;" coordorigin="17226,-170" coordsize="2007,3334">
            <o:lock v:ext="edit"/>
            <v:shape id="_x0000_s1645" o:spid="_x0000_s1645" style="position:absolute;left:17652;top:-143;height:2804;width:1548;" fillcolor="#0071BB" filled="t" stroked="f" coordorigin="17652,-143" coordsize="1548,2804" path="m19200,-143l18637,-143,17652,365,17670,1809,18836,2661,19200,2473,19200,-143xe">
              <v:path arrowok="t"/>
              <v:fill on="t" focussize="0,0"/>
              <v:stroke on="f"/>
              <v:imagedata o:title=""/>
              <o:lock v:ext="edit"/>
            </v:shape>
            <v:shape id="_x0000_s1646" o:spid="_x0000_s1646" style="position:absolute;left:17881;top:584;height:1150;width:1319;" filled="f" stroked="t" coordorigin="17881,585" coordsize="1319,1150" path="m19200,1151l18952,1313,19082,1511,17881,1734,18563,720,18693,918,19200,585e">
              <v:path arrowok="t"/>
              <v:fill on="f" focussize="0,0"/>
              <v:stroke weight="3.25pt" color="#FFFFFF" dashstyle="dash"/>
              <v:imagedata o:title=""/>
              <o:lock v:ext="edit"/>
            </v:shape>
            <v:shape id="_x0000_s1647" o:spid="_x0000_s1647" o:spt="100" style="position:absolute;left:17253;top:-143;height:3279;width:1947;" filled="f" stroked="t" coordorigin="17254,-143" coordsize="1947,3279" adj="" path="m17278,1970l17254,-4,17523,-143m19200,2967l18872,3136,17278,1970e">
              <v:path arrowok="t" o:connecttype="segments"/>
              <v:fill on="f" focussize="0,0"/>
              <v:stroke weight="2.75pt" color="#1B3181" joinstyle="round"/>
              <v:imagedata o:title=""/>
              <o:lock v:ext="edit"/>
            </v:shape>
          </v:group>
        </w:pict>
      </w:r>
      <w:r>
        <w:rPr>
          <w:color w:val="1B3181"/>
          <w:w w:val="80"/>
        </w:rPr>
        <w:t>ПРОЕКТ</w:t>
      </w:r>
      <w:r>
        <w:rPr>
          <w:color w:val="1B3181"/>
          <w:spacing w:val="89"/>
          <w:w w:val="80"/>
        </w:rPr>
        <w:t xml:space="preserve"> </w:t>
      </w:r>
      <w:r>
        <w:rPr>
          <w:color w:val="1B3181"/>
          <w:w w:val="80"/>
        </w:rPr>
        <w:t>ПРИМЕРНОГО</w:t>
      </w:r>
      <w:r>
        <w:rPr>
          <w:color w:val="1B3181"/>
          <w:spacing w:val="87"/>
          <w:w w:val="80"/>
        </w:rPr>
        <w:t xml:space="preserve"> </w:t>
      </w:r>
      <w:r>
        <w:rPr>
          <w:color w:val="1B3181"/>
          <w:w w:val="80"/>
        </w:rPr>
        <w:t>ПОЛОЖЕНИЯ</w:t>
      </w:r>
    </w:p>
    <w:p>
      <w:pPr>
        <w:spacing w:before="38"/>
        <w:ind w:left="409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О</w:t>
      </w:r>
      <w:r>
        <w:rPr>
          <w:rFonts w:ascii="Arial" w:hAnsi="Arial"/>
          <w:b/>
          <w:color w:val="1B3181"/>
          <w:spacing w:val="65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ШКОЛЬНОЙ</w:t>
      </w:r>
      <w:r>
        <w:rPr>
          <w:rFonts w:ascii="Arial" w:hAnsi="Arial"/>
          <w:b/>
          <w:color w:val="1B3181"/>
          <w:spacing w:val="56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МЕТОДИЧЕСКОЙ</w:t>
      </w:r>
      <w:r>
        <w:rPr>
          <w:rFonts w:ascii="Arial" w:hAnsi="Arial"/>
          <w:b/>
          <w:color w:val="1B3181"/>
          <w:spacing w:val="51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СЛУЖБЕ.</w:t>
      </w:r>
      <w:r>
        <w:rPr>
          <w:rFonts w:ascii="Arial" w:hAnsi="Arial"/>
          <w:b/>
          <w:color w:val="1B3181"/>
          <w:spacing w:val="52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2023</w:t>
      </w:r>
      <w:r>
        <w:rPr>
          <w:rFonts w:ascii="Arial" w:hAnsi="Arial"/>
          <w:b/>
          <w:color w:val="1B3181"/>
          <w:spacing w:val="65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ГОД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rPr>
          <w:rFonts w:ascii="Arial"/>
          <w:sz w:val="20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spacing w:before="230" w:line="252" w:lineRule="auto"/>
        <w:ind w:left="1069"/>
        <w:rPr>
          <w:sz w:val="48"/>
        </w:rPr>
      </w:pPr>
      <w:r>
        <w:pict>
          <v:group id="_x0000_s1648" o:spid="_x0000_s1648" o:spt="203" style="position:absolute;left:0pt;margin-left:14.25pt;margin-top:10.8pt;height:34.55pt;width:33.6pt;mso-position-horizontal-relative:page;z-index:251696128;mso-width-relative:page;mso-height-relative:page;" coordorigin="286,216" coordsize="672,691">
            <o:lock v:ext="edit"/>
            <v:shape id="_x0000_s1649" o:spid="_x0000_s1649" style="position:absolute;left:315;top:246;height:608;width:612;" filled="f" stroked="t" coordorigin="316,246" coordsize="612,608" path="m316,347l324,308,345,276,377,254,417,246,826,246,866,254,898,276,920,308,928,347,928,752,920,791,898,824,866,845,826,853,417,853,377,845,345,824,324,791,316,752,316,347xe">
              <v:path arrowok="t"/>
              <v:fill on="f" focussize="0,0"/>
              <v:stroke weight="3pt" color="#1B3181"/>
              <v:imagedata o:title=""/>
              <o:lock v:ext="edit"/>
            </v:shape>
            <v:shape id="_x0000_s1650" o:spid="_x0000_s1650" o:spt="202" type="#_x0000_t202" style="position:absolute;left:285;top:216;height:691;width:6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9"/>
                      <w:ind w:left="124"/>
                      <w:rPr>
                        <w:rFonts w:ascii="Wingdings" w:hAnsi="Wingdings"/>
                        <w:sz w:val="56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56"/>
                      </w:rPr>
                      <w:t></w:t>
                    </w:r>
                  </w:p>
                </w:txbxContent>
              </v:textbox>
            </v:shape>
          </v:group>
        </w:pict>
      </w:r>
      <w:r>
        <w:rPr>
          <w:w w:val="80"/>
          <w:sz w:val="48"/>
        </w:rPr>
        <w:t>Цели,</w:t>
      </w:r>
      <w:r>
        <w:rPr>
          <w:spacing w:val="28"/>
          <w:w w:val="80"/>
          <w:sz w:val="48"/>
        </w:rPr>
        <w:t xml:space="preserve"> </w:t>
      </w:r>
      <w:r>
        <w:rPr>
          <w:w w:val="80"/>
          <w:sz w:val="48"/>
        </w:rPr>
        <w:t>задачи,</w:t>
      </w:r>
      <w:r>
        <w:rPr>
          <w:spacing w:val="29"/>
          <w:w w:val="80"/>
          <w:sz w:val="48"/>
        </w:rPr>
        <w:t xml:space="preserve"> </w:t>
      </w:r>
      <w:r>
        <w:rPr>
          <w:w w:val="80"/>
          <w:sz w:val="48"/>
        </w:rPr>
        <w:t>принципы</w:t>
      </w:r>
      <w:r>
        <w:rPr>
          <w:spacing w:val="20"/>
          <w:w w:val="80"/>
          <w:sz w:val="48"/>
        </w:rPr>
        <w:t xml:space="preserve"> </w:t>
      </w:r>
      <w:r>
        <w:rPr>
          <w:w w:val="80"/>
          <w:sz w:val="48"/>
        </w:rPr>
        <w:t>и</w:t>
      </w:r>
      <w:r>
        <w:rPr>
          <w:spacing w:val="24"/>
          <w:w w:val="80"/>
          <w:sz w:val="48"/>
        </w:rPr>
        <w:t xml:space="preserve"> </w:t>
      </w:r>
      <w:r>
        <w:rPr>
          <w:w w:val="80"/>
          <w:sz w:val="48"/>
        </w:rPr>
        <w:t>направления</w:t>
      </w:r>
      <w:r>
        <w:rPr>
          <w:spacing w:val="1"/>
          <w:w w:val="80"/>
          <w:sz w:val="48"/>
        </w:rPr>
        <w:t xml:space="preserve"> </w:t>
      </w:r>
      <w:r>
        <w:rPr>
          <w:w w:val="80"/>
          <w:sz w:val="48"/>
        </w:rPr>
        <w:t>методической</w:t>
      </w:r>
      <w:r>
        <w:rPr>
          <w:spacing w:val="51"/>
          <w:w w:val="80"/>
          <w:sz w:val="48"/>
        </w:rPr>
        <w:t xml:space="preserve"> </w:t>
      </w:r>
      <w:r>
        <w:rPr>
          <w:w w:val="80"/>
          <w:sz w:val="48"/>
        </w:rPr>
        <w:t>работы</w:t>
      </w:r>
      <w:r>
        <w:rPr>
          <w:spacing w:val="43"/>
          <w:w w:val="80"/>
          <w:sz w:val="48"/>
        </w:rPr>
        <w:t xml:space="preserve"> </w:t>
      </w:r>
      <w:r>
        <w:rPr>
          <w:w w:val="80"/>
          <w:sz w:val="48"/>
        </w:rPr>
        <w:t>в</w:t>
      </w:r>
      <w:r>
        <w:rPr>
          <w:spacing w:val="45"/>
          <w:w w:val="80"/>
          <w:sz w:val="48"/>
        </w:rPr>
        <w:t xml:space="preserve"> </w:t>
      </w:r>
      <w:r>
        <w:rPr>
          <w:w w:val="80"/>
          <w:sz w:val="48"/>
        </w:rPr>
        <w:t>образовательной</w:t>
      </w:r>
      <w:r>
        <w:rPr>
          <w:spacing w:val="-99"/>
          <w:w w:val="80"/>
          <w:sz w:val="48"/>
        </w:rPr>
        <w:t xml:space="preserve"> </w:t>
      </w:r>
      <w:r>
        <w:rPr>
          <w:w w:val="90"/>
          <w:sz w:val="48"/>
        </w:rPr>
        <w:t>организации</w:t>
      </w:r>
    </w:p>
    <w:p>
      <w:pPr>
        <w:spacing w:before="365" w:line="254" w:lineRule="auto"/>
        <w:ind w:left="1109" w:right="1480"/>
        <w:rPr>
          <w:sz w:val="48"/>
        </w:rPr>
      </w:pPr>
      <w:r>
        <w:pict>
          <v:group id="_x0000_s1651" o:spid="_x0000_s1651" o:spt="203" style="position:absolute;left:0pt;margin-left:14.25pt;margin-top:17.75pt;height:34.6pt;width:33.6pt;mso-position-horizontal-relative:page;z-index:251697152;mso-width-relative:page;mso-height-relative:page;" coordorigin="286,356" coordsize="672,692">
            <o:lock v:ext="edit"/>
            <v:shape id="_x0000_s1652" o:spid="_x0000_s1652" style="position:absolute;left:315;top:385;height:608;width:612;" filled="f" stroked="t" coordorigin="316,386" coordsize="612,608" path="m316,487l324,448,345,416,377,394,417,386,826,386,866,394,898,416,920,448,928,487,928,892,920,931,898,963,866,985,826,993,417,993,377,985,345,963,324,931,316,892,316,487xe">
              <v:path arrowok="t"/>
              <v:fill on="f" focussize="0,0"/>
              <v:stroke weight="3pt" color="#1B3181"/>
              <v:imagedata o:title=""/>
              <o:lock v:ext="edit"/>
            </v:shape>
            <v:shape id="_x0000_s1653" o:spid="_x0000_s1653" o:spt="202" type="#_x0000_t202" style="position:absolute;left:285;top:355;height:692;width:6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0"/>
                      <w:ind w:left="124"/>
                      <w:rPr>
                        <w:rFonts w:ascii="Wingdings" w:hAnsi="Wingdings"/>
                        <w:sz w:val="56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56"/>
                      </w:rPr>
                      <w:t></w:t>
                    </w:r>
                  </w:p>
                </w:txbxContent>
              </v:textbox>
            </v:shape>
          </v:group>
        </w:pict>
      </w:r>
      <w:r>
        <w:rPr>
          <w:w w:val="80"/>
          <w:sz w:val="48"/>
        </w:rPr>
        <w:t>Структура</w:t>
      </w:r>
      <w:r>
        <w:rPr>
          <w:spacing w:val="48"/>
          <w:w w:val="80"/>
          <w:sz w:val="48"/>
        </w:rPr>
        <w:t xml:space="preserve"> </w:t>
      </w:r>
      <w:r>
        <w:rPr>
          <w:w w:val="80"/>
          <w:sz w:val="48"/>
        </w:rPr>
        <w:t>методической</w:t>
      </w:r>
      <w:r>
        <w:rPr>
          <w:spacing w:val="50"/>
          <w:w w:val="80"/>
          <w:sz w:val="48"/>
        </w:rPr>
        <w:t xml:space="preserve"> </w:t>
      </w:r>
      <w:r>
        <w:rPr>
          <w:w w:val="80"/>
          <w:sz w:val="48"/>
        </w:rPr>
        <w:t>работы</w:t>
      </w:r>
      <w:r>
        <w:rPr>
          <w:spacing w:val="-99"/>
          <w:w w:val="80"/>
          <w:sz w:val="48"/>
        </w:rPr>
        <w:t xml:space="preserve"> </w:t>
      </w:r>
      <w:r>
        <w:rPr>
          <w:w w:val="80"/>
          <w:sz w:val="48"/>
        </w:rPr>
        <w:t>в</w:t>
      </w:r>
      <w:r>
        <w:rPr>
          <w:spacing w:val="33"/>
          <w:w w:val="80"/>
          <w:sz w:val="48"/>
        </w:rPr>
        <w:t xml:space="preserve"> </w:t>
      </w:r>
      <w:r>
        <w:rPr>
          <w:w w:val="80"/>
          <w:sz w:val="48"/>
        </w:rPr>
        <w:t>образовательной</w:t>
      </w:r>
      <w:r>
        <w:rPr>
          <w:spacing w:val="49"/>
          <w:w w:val="80"/>
          <w:sz w:val="48"/>
        </w:rPr>
        <w:t xml:space="preserve"> </w:t>
      </w:r>
      <w:r>
        <w:rPr>
          <w:w w:val="80"/>
          <w:sz w:val="48"/>
        </w:rPr>
        <w:t>организации</w:t>
      </w:r>
    </w:p>
    <w:p>
      <w:pPr>
        <w:spacing w:before="385" w:line="247" w:lineRule="auto"/>
        <w:ind w:left="1069" w:right="1220"/>
        <w:rPr>
          <w:sz w:val="48"/>
        </w:rPr>
      </w:pPr>
      <w:r>
        <w:pict>
          <v:group id="_x0000_s1654" o:spid="_x0000_s1654" o:spt="203" style="position:absolute;left:0pt;margin-left:14.25pt;margin-top:18.5pt;height:34.6pt;width:33.6pt;mso-position-horizontal-relative:page;z-index:251698176;mso-width-relative:page;mso-height-relative:page;" coordorigin="286,370" coordsize="672,692">
            <o:lock v:ext="edit"/>
            <v:shape id="_x0000_s1655" o:spid="_x0000_s1655" style="position:absolute;left:315;top:400;height:608;width:612;" filled="f" stroked="t" coordorigin="316,400" coordsize="612,608" path="m316,501l324,462,345,430,377,408,417,400,826,400,866,408,898,430,920,462,928,501,928,906,920,945,898,978,866,999,826,1007,417,1007,377,999,345,978,324,945,316,906,316,501xe">
              <v:path arrowok="t"/>
              <v:fill on="f" focussize="0,0"/>
              <v:stroke weight="3pt" color="#1B3181"/>
              <v:imagedata o:title=""/>
              <o:lock v:ext="edit"/>
            </v:shape>
            <v:shape id="_x0000_s1656" o:spid="_x0000_s1656" o:spt="202" type="#_x0000_t202" style="position:absolute;left:285;top:370;height:692;width:6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0"/>
                      <w:ind w:left="124"/>
                      <w:rPr>
                        <w:rFonts w:ascii="Wingdings" w:hAnsi="Wingdings"/>
                        <w:sz w:val="56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56"/>
                      </w:rPr>
                      <w:t></w:t>
                    </w:r>
                  </w:p>
                </w:txbxContent>
              </v:textbox>
            </v:shape>
          </v:group>
        </w:pict>
      </w:r>
      <w:r>
        <w:rPr>
          <w:w w:val="80"/>
          <w:sz w:val="48"/>
        </w:rPr>
        <w:t>Содержание</w:t>
      </w:r>
      <w:r>
        <w:rPr>
          <w:spacing w:val="55"/>
          <w:w w:val="80"/>
          <w:sz w:val="48"/>
        </w:rPr>
        <w:t xml:space="preserve"> </w:t>
      </w:r>
      <w:r>
        <w:rPr>
          <w:w w:val="80"/>
          <w:sz w:val="48"/>
        </w:rPr>
        <w:t>методической</w:t>
      </w:r>
      <w:r>
        <w:rPr>
          <w:spacing w:val="58"/>
          <w:w w:val="80"/>
          <w:sz w:val="48"/>
        </w:rPr>
        <w:t xml:space="preserve"> </w:t>
      </w:r>
      <w:r>
        <w:rPr>
          <w:w w:val="80"/>
          <w:sz w:val="48"/>
        </w:rPr>
        <w:t>работы</w:t>
      </w:r>
      <w:r>
        <w:rPr>
          <w:spacing w:val="-99"/>
          <w:w w:val="80"/>
          <w:sz w:val="48"/>
        </w:rPr>
        <w:t xml:space="preserve"> </w:t>
      </w:r>
      <w:r>
        <w:rPr>
          <w:w w:val="80"/>
          <w:sz w:val="48"/>
        </w:rPr>
        <w:t>в</w:t>
      </w:r>
      <w:r>
        <w:rPr>
          <w:spacing w:val="19"/>
          <w:w w:val="80"/>
          <w:sz w:val="48"/>
        </w:rPr>
        <w:t xml:space="preserve"> </w:t>
      </w:r>
      <w:r>
        <w:rPr>
          <w:w w:val="80"/>
          <w:sz w:val="48"/>
        </w:rPr>
        <w:t>образовательной</w:t>
      </w:r>
      <w:r>
        <w:rPr>
          <w:spacing w:val="31"/>
          <w:w w:val="80"/>
          <w:sz w:val="48"/>
        </w:rPr>
        <w:t xml:space="preserve"> </w:t>
      </w:r>
      <w:r>
        <w:rPr>
          <w:w w:val="80"/>
          <w:sz w:val="48"/>
        </w:rPr>
        <w:t>организации</w:t>
      </w:r>
    </w:p>
    <w:p>
      <w:pPr>
        <w:pStyle w:val="12"/>
        <w:spacing w:before="4"/>
        <w:rPr>
          <w:sz w:val="52"/>
        </w:rPr>
      </w:pPr>
    </w:p>
    <w:p>
      <w:pPr>
        <w:spacing w:line="254" w:lineRule="auto"/>
        <w:ind w:left="1157" w:right="1220"/>
        <w:rPr>
          <w:sz w:val="48"/>
        </w:rPr>
      </w:pPr>
      <w:r>
        <w:pict>
          <v:group id="_x0000_s1657" o:spid="_x0000_s1657" o:spt="203" style="position:absolute;left:0pt;margin-left:16.65pt;margin-top:-0.5pt;height:34.65pt;width:33.6pt;mso-position-horizontal-relative:page;z-index:251699200;mso-width-relative:page;mso-height-relative:page;" coordorigin="334,-11" coordsize="672,693">
            <o:lock v:ext="edit"/>
            <v:shape id="_x0000_s1658" o:spid="_x0000_s1658" style="position:absolute;left:363;top:19;height:610;width:612;" filled="f" stroked="t" coordorigin="364,19" coordsize="612,610" path="m364,121l372,81,393,49,426,27,465,19,874,19,914,27,946,49,968,81,976,121,976,527,968,567,946,599,914,621,874,629,465,629,426,621,393,599,372,567,364,527,364,121xe">
              <v:path arrowok="t"/>
              <v:fill on="f" focussize="0,0"/>
              <v:stroke weight="3pt" color="#1B3181"/>
              <v:imagedata o:title=""/>
              <o:lock v:ext="edit"/>
            </v:shape>
            <v:shape id="_x0000_s1659" o:spid="_x0000_s1659" o:spt="202" type="#_x0000_t202" style="position:absolute;left:333;top:-11;height:693;width:6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1"/>
                      <w:ind w:left="124"/>
                      <w:rPr>
                        <w:rFonts w:ascii="Wingdings" w:hAnsi="Wingdings"/>
                        <w:sz w:val="56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56"/>
                      </w:rPr>
                      <w:t></w:t>
                    </w:r>
                  </w:p>
                </w:txbxContent>
              </v:textbox>
            </v:shape>
          </v:group>
        </w:pict>
      </w:r>
      <w:r>
        <w:rPr>
          <w:w w:val="80"/>
          <w:sz w:val="48"/>
        </w:rPr>
        <w:t>Формы</w:t>
      </w:r>
      <w:r>
        <w:rPr>
          <w:spacing w:val="30"/>
          <w:w w:val="80"/>
          <w:sz w:val="48"/>
        </w:rPr>
        <w:t xml:space="preserve"> </w:t>
      </w:r>
      <w:r>
        <w:rPr>
          <w:w w:val="80"/>
          <w:sz w:val="48"/>
        </w:rPr>
        <w:t>организации</w:t>
      </w:r>
      <w:r>
        <w:rPr>
          <w:spacing w:val="27"/>
          <w:w w:val="80"/>
          <w:sz w:val="48"/>
        </w:rPr>
        <w:t xml:space="preserve"> </w:t>
      </w:r>
      <w:r>
        <w:rPr>
          <w:w w:val="80"/>
          <w:sz w:val="48"/>
        </w:rPr>
        <w:t>методической</w:t>
      </w:r>
      <w:r>
        <w:rPr>
          <w:spacing w:val="-99"/>
          <w:w w:val="80"/>
          <w:sz w:val="48"/>
        </w:rPr>
        <w:t xml:space="preserve"> </w:t>
      </w:r>
      <w:r>
        <w:rPr>
          <w:w w:val="85"/>
          <w:sz w:val="48"/>
        </w:rPr>
        <w:t>работы в образовательной</w:t>
      </w:r>
      <w:r>
        <w:rPr>
          <w:spacing w:val="1"/>
          <w:w w:val="85"/>
          <w:sz w:val="48"/>
        </w:rPr>
        <w:t xml:space="preserve"> </w:t>
      </w:r>
      <w:r>
        <w:rPr>
          <w:w w:val="90"/>
          <w:sz w:val="48"/>
        </w:rPr>
        <w:t>организации</w:t>
      </w:r>
    </w:p>
    <w:p>
      <w:pPr>
        <w:spacing w:before="230" w:line="252" w:lineRule="auto"/>
        <w:ind w:left="1069"/>
        <w:rPr>
          <w:sz w:val="48"/>
        </w:rPr>
      </w:pPr>
      <w:r>
        <w:br w:type="column"/>
      </w:r>
      <w:r>
        <w:rPr>
          <w:w w:val="80"/>
          <w:sz w:val="48"/>
        </w:rPr>
        <w:t>Использование</w:t>
      </w:r>
      <w:r>
        <w:rPr>
          <w:spacing w:val="69"/>
          <w:w w:val="80"/>
          <w:sz w:val="48"/>
        </w:rPr>
        <w:t xml:space="preserve"> </w:t>
      </w:r>
      <w:r>
        <w:rPr>
          <w:w w:val="80"/>
          <w:sz w:val="48"/>
        </w:rPr>
        <w:t>цифрового</w:t>
      </w:r>
      <w:r>
        <w:rPr>
          <w:spacing w:val="68"/>
          <w:w w:val="80"/>
          <w:sz w:val="48"/>
        </w:rPr>
        <w:t xml:space="preserve"> </w:t>
      </w:r>
      <w:r>
        <w:rPr>
          <w:w w:val="80"/>
          <w:sz w:val="48"/>
        </w:rPr>
        <w:t>образовательного</w:t>
      </w:r>
      <w:r>
        <w:rPr>
          <w:spacing w:val="-99"/>
          <w:w w:val="80"/>
          <w:sz w:val="48"/>
        </w:rPr>
        <w:t xml:space="preserve"> </w:t>
      </w:r>
      <w:r>
        <w:rPr>
          <w:w w:val="80"/>
          <w:sz w:val="48"/>
        </w:rPr>
        <w:t>контента</w:t>
      </w:r>
      <w:r>
        <w:rPr>
          <w:spacing w:val="21"/>
          <w:w w:val="80"/>
          <w:sz w:val="48"/>
        </w:rPr>
        <w:t xml:space="preserve"> </w:t>
      </w:r>
      <w:r>
        <w:rPr>
          <w:w w:val="80"/>
          <w:sz w:val="48"/>
        </w:rPr>
        <w:t>и</w:t>
      </w:r>
      <w:r>
        <w:rPr>
          <w:spacing w:val="19"/>
          <w:w w:val="80"/>
          <w:sz w:val="48"/>
        </w:rPr>
        <w:t xml:space="preserve"> </w:t>
      </w:r>
      <w:r>
        <w:rPr>
          <w:w w:val="80"/>
          <w:sz w:val="48"/>
        </w:rPr>
        <w:t>сервисов</w:t>
      </w:r>
      <w:r>
        <w:rPr>
          <w:spacing w:val="30"/>
          <w:w w:val="80"/>
          <w:sz w:val="48"/>
        </w:rPr>
        <w:t xml:space="preserve"> </w:t>
      </w:r>
      <w:r>
        <w:rPr>
          <w:w w:val="80"/>
          <w:sz w:val="48"/>
        </w:rPr>
        <w:t>в</w:t>
      </w:r>
      <w:r>
        <w:rPr>
          <w:spacing w:val="20"/>
          <w:w w:val="80"/>
          <w:sz w:val="48"/>
        </w:rPr>
        <w:t xml:space="preserve"> </w:t>
      </w:r>
      <w:r>
        <w:rPr>
          <w:w w:val="80"/>
          <w:sz w:val="48"/>
        </w:rPr>
        <w:t>методической</w:t>
      </w:r>
      <w:r>
        <w:rPr>
          <w:spacing w:val="27"/>
          <w:w w:val="80"/>
          <w:sz w:val="48"/>
        </w:rPr>
        <w:t xml:space="preserve"> </w:t>
      </w:r>
      <w:r>
        <w:rPr>
          <w:w w:val="80"/>
          <w:sz w:val="48"/>
        </w:rPr>
        <w:t>работе</w:t>
      </w:r>
      <w:r>
        <w:rPr>
          <w:spacing w:val="1"/>
          <w:w w:val="80"/>
          <w:sz w:val="48"/>
        </w:rPr>
        <w:t xml:space="preserve"> </w:t>
      </w:r>
      <w:r>
        <w:rPr>
          <w:w w:val="90"/>
          <w:sz w:val="48"/>
        </w:rPr>
        <w:t>образовательной</w:t>
      </w:r>
      <w:r>
        <w:rPr>
          <w:spacing w:val="-19"/>
          <w:w w:val="90"/>
          <w:sz w:val="48"/>
        </w:rPr>
        <w:t xml:space="preserve"> </w:t>
      </w:r>
      <w:r>
        <w:rPr>
          <w:w w:val="90"/>
          <w:sz w:val="48"/>
        </w:rPr>
        <w:t>организации</w:t>
      </w:r>
    </w:p>
    <w:p>
      <w:pPr>
        <w:spacing w:before="354" w:line="254" w:lineRule="auto"/>
        <w:ind w:left="1069"/>
        <w:rPr>
          <w:sz w:val="48"/>
        </w:rPr>
      </w:pPr>
      <w:r>
        <w:pict>
          <v:group id="_x0000_s1660" o:spid="_x0000_s1660" o:spt="203" style="position:absolute;left:0pt;margin-left:870.95pt;margin-top:-11.8pt;height:178.1pt;width:90.55pt;mso-position-horizontal-relative:page;z-index:-251573248;mso-width-relative:page;mso-height-relative:page;" coordorigin="17419,-237" coordsize="1811,3562">
            <o:lock v:ext="edit"/>
            <v:shape id="_x0000_s1661" o:spid="_x0000_s1661" style="position:absolute;left:17419;top:-237;height:3562;width:1781;" fillcolor="#1B3181" filled="t" stroked="f" coordorigin="17419,-237" coordsize="1781,3562" path="m19200,-237l17419,1544,19200,3325,19200,-237xe">
              <v:path arrowok="t"/>
              <v:fill on="t" focussize="0,0"/>
              <v:stroke on="f"/>
              <v:imagedata o:title=""/>
              <o:lock v:ext="edit"/>
            </v:shape>
            <v:shape id="_x0000_s1662" o:spid="_x0000_s1662" o:spt="100" style="position:absolute;left:17818;top:153;height:2763;width:1382;" filled="f" stroked="t" coordorigin="17819,153" coordsize="1382,2763" adj="" path="m17819,1534l19200,153m19200,2916l17819,1534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</v:group>
        </w:pict>
      </w:r>
      <w:r>
        <w:pict>
          <v:group id="_x0000_s1663" o:spid="_x0000_s1663" o:spt="203" style="position:absolute;left:0pt;margin-left:468.6pt;margin-top:-86.2pt;height:34.55pt;width:33.6pt;mso-position-horizontal-relative:page;z-index:251700224;mso-width-relative:page;mso-height-relative:page;" coordorigin="9372,-1725" coordsize="672,691">
            <o:lock v:ext="edit"/>
            <v:shape id="_x0000_s1664" o:spid="_x0000_s1664" style="position:absolute;left:9402;top:-1695;height:608;width:612;" filled="f" stroked="t" coordorigin="9402,-1695" coordsize="612,608" path="m9402,-1594l9410,-1633,9432,-1665,9464,-1687,9503,-1695,9913,-1695,9952,-1687,9984,-1665,10006,-1633,10014,-1594,10014,-1189,10006,-1150,9984,-1117,9952,-1096,9913,-1088,9503,-1088,9464,-1096,9432,-1117,9410,-1150,9402,-1189,9402,-1594xe">
              <v:path arrowok="t"/>
              <v:fill on="f" focussize="0,0"/>
              <v:stroke weight="3pt" color="#1B3181"/>
              <v:imagedata o:title=""/>
              <o:lock v:ext="edit"/>
            </v:shape>
            <v:shape id="_x0000_s1665" o:spid="_x0000_s1665" o:spt="202" type="#_x0000_t202" style="position:absolute;left:9372;top:-1725;height:691;width:6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9"/>
                      <w:ind w:left="126"/>
                      <w:rPr>
                        <w:rFonts w:ascii="Wingdings" w:hAnsi="Wingdings"/>
                        <w:sz w:val="56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56"/>
                      </w:rPr>
                      <w:t></w:t>
                    </w:r>
                  </w:p>
                </w:txbxContent>
              </v:textbox>
            </v:shape>
          </v:group>
        </w:pict>
      </w:r>
      <w:r>
        <w:pict>
          <v:group id="_x0000_s1666" o:spid="_x0000_s1666" o:spt="203" style="position:absolute;left:0pt;margin-left:468.8pt;margin-top:17.75pt;height:34.6pt;width:33.6pt;mso-position-horizontal-relative:page;z-index:251701248;mso-width-relative:page;mso-height-relative:page;" coordorigin="9377,356" coordsize="672,692">
            <o:lock v:ext="edit"/>
            <v:shape id="_x0000_s1667" o:spid="_x0000_s1667" style="position:absolute;left:9406;top:385;height:608;width:612;" filled="f" stroked="t" coordorigin="9407,386" coordsize="612,608" path="m9407,487l9415,448,9436,416,9469,394,9508,386,9918,386,9957,394,9989,416,10011,448,10019,487,10019,892,10011,931,9989,963,9957,985,9918,993,9508,993,9469,985,9436,963,9415,931,9407,892,9407,487xe">
              <v:path arrowok="t"/>
              <v:fill on="f" focussize="0,0"/>
              <v:stroke weight="3pt" color="#1B3181"/>
              <v:imagedata o:title=""/>
              <o:lock v:ext="edit"/>
            </v:shape>
            <v:shape id="_x0000_s1668" o:spid="_x0000_s1668" o:spt="202" type="#_x0000_t202" style="position:absolute;left:9376;top:355;height:692;width:6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0"/>
                      <w:ind w:left="125"/>
                      <w:rPr>
                        <w:rFonts w:ascii="Wingdings" w:hAnsi="Wingdings"/>
                        <w:sz w:val="56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56"/>
                      </w:rPr>
                      <w:t></w:t>
                    </w:r>
                  </w:p>
                </w:txbxContent>
              </v:textbox>
            </v:shape>
          </v:group>
        </w:pict>
      </w:r>
      <w:r>
        <w:rPr>
          <w:w w:val="80"/>
          <w:sz w:val="48"/>
        </w:rPr>
        <w:t>Участники методического</w:t>
      </w:r>
      <w:r>
        <w:rPr>
          <w:spacing w:val="1"/>
          <w:w w:val="80"/>
          <w:sz w:val="48"/>
        </w:rPr>
        <w:t xml:space="preserve"> </w:t>
      </w:r>
      <w:r>
        <w:rPr>
          <w:w w:val="80"/>
          <w:sz w:val="48"/>
        </w:rPr>
        <w:t>сопровождения</w:t>
      </w:r>
      <w:r>
        <w:rPr>
          <w:spacing w:val="-99"/>
          <w:w w:val="80"/>
          <w:sz w:val="48"/>
        </w:rPr>
        <w:t xml:space="preserve"> </w:t>
      </w:r>
      <w:r>
        <w:rPr>
          <w:w w:val="85"/>
          <w:sz w:val="48"/>
        </w:rPr>
        <w:t>педагогических</w:t>
      </w:r>
      <w:r>
        <w:rPr>
          <w:spacing w:val="-8"/>
          <w:w w:val="85"/>
          <w:sz w:val="48"/>
        </w:rPr>
        <w:t xml:space="preserve"> </w:t>
      </w:r>
      <w:r>
        <w:rPr>
          <w:w w:val="85"/>
          <w:sz w:val="48"/>
        </w:rPr>
        <w:t>работников</w:t>
      </w:r>
    </w:p>
    <w:p>
      <w:pPr>
        <w:spacing w:before="396" w:line="254" w:lineRule="auto"/>
        <w:ind w:left="1069" w:right="1525"/>
        <w:jc w:val="both"/>
        <w:rPr>
          <w:sz w:val="48"/>
        </w:rPr>
      </w:pPr>
      <w:r>
        <w:pict>
          <v:group id="_x0000_s1669" o:spid="_x0000_s1669" o:spt="203" style="position:absolute;left:0pt;margin-left:468.8pt;margin-top:19.05pt;height:36.9pt;width:33.6pt;mso-position-horizontal-relative:page;z-index:251702272;mso-width-relative:page;mso-height-relative:page;" coordorigin="9377,381" coordsize="672,738">
            <o:lock v:ext="edit"/>
            <v:shape id="_x0000_s1670" o:spid="_x0000_s1670" style="position:absolute;left:9406;top:411;height:608;width:612;" filled="f" stroked="t" coordorigin="9407,411" coordsize="612,608" path="m9407,512l9415,473,9436,441,9469,419,9508,411,9918,411,9957,419,9989,441,10011,473,10019,512,10019,917,10011,956,9989,989,9957,1010,9918,1018,9508,1018,9469,1010,9436,989,9415,956,9407,917,9407,512xe">
              <v:path arrowok="t"/>
              <v:fill on="f" focussize="0,0"/>
              <v:stroke weight="3pt" color="#1B3181"/>
              <v:imagedata o:title=""/>
              <o:lock v:ext="edit"/>
            </v:shape>
            <v:shape id="_x0000_s1671" o:spid="_x0000_s1671" o:spt="202" type="#_x0000_t202" style="position:absolute;left:9376;top:381;height:738;width:6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6"/>
                      <w:ind w:left="121"/>
                      <w:rPr>
                        <w:rFonts w:ascii="Wingdings" w:hAnsi="Wingdings"/>
                        <w:sz w:val="56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56"/>
                      </w:rPr>
                      <w:t></w:t>
                    </w:r>
                  </w:p>
                </w:txbxContent>
              </v:textbox>
            </v:shape>
          </v:group>
        </w:pict>
      </w:r>
      <w:r>
        <w:rPr>
          <w:w w:val="80"/>
          <w:sz w:val="48"/>
        </w:rPr>
        <w:t>Ведение документации по методической</w:t>
      </w:r>
      <w:r>
        <w:rPr>
          <w:spacing w:val="1"/>
          <w:w w:val="80"/>
          <w:sz w:val="48"/>
        </w:rPr>
        <w:t xml:space="preserve"> </w:t>
      </w:r>
      <w:r>
        <w:rPr>
          <w:w w:val="80"/>
          <w:sz w:val="48"/>
        </w:rPr>
        <w:t>работе</w:t>
      </w:r>
      <w:r>
        <w:rPr>
          <w:spacing w:val="26"/>
          <w:w w:val="80"/>
          <w:sz w:val="48"/>
        </w:rPr>
        <w:t xml:space="preserve"> </w:t>
      </w:r>
      <w:r>
        <w:rPr>
          <w:w w:val="80"/>
          <w:sz w:val="48"/>
        </w:rPr>
        <w:t>образовательной</w:t>
      </w:r>
      <w:r>
        <w:rPr>
          <w:spacing w:val="35"/>
          <w:w w:val="80"/>
          <w:sz w:val="48"/>
        </w:rPr>
        <w:t xml:space="preserve"> </w:t>
      </w:r>
      <w:r>
        <w:rPr>
          <w:w w:val="80"/>
          <w:sz w:val="48"/>
        </w:rPr>
        <w:t>организации</w:t>
      </w:r>
    </w:p>
    <w:p>
      <w:pPr>
        <w:spacing w:line="254" w:lineRule="auto"/>
        <w:ind w:left="1069" w:right="1488"/>
        <w:jc w:val="both"/>
        <w:rPr>
          <w:sz w:val="48"/>
        </w:rPr>
      </w:pPr>
      <w:r>
        <w:pict>
          <v:rect id="_x0000_s1672" o:spid="_x0000_s1672" o:spt="1" style="position:absolute;left:0pt;margin-left:708.75pt;margin-top:93.3pt;height:4.2pt;width:251.2pt;mso-position-horizontal-relative:page;z-index:251694080;mso-width-relative:page;mso-height-relative:page;" fillcolor="#0071BB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w w:val="80"/>
          <w:sz w:val="48"/>
        </w:rPr>
        <w:t>(примерные формы плана методической</w:t>
      </w:r>
      <w:r>
        <w:rPr>
          <w:spacing w:val="1"/>
          <w:w w:val="80"/>
          <w:sz w:val="48"/>
        </w:rPr>
        <w:t xml:space="preserve"> </w:t>
      </w:r>
      <w:r>
        <w:rPr>
          <w:w w:val="80"/>
          <w:sz w:val="48"/>
        </w:rPr>
        <w:t>работы в образовательной организации,</w:t>
      </w:r>
      <w:r>
        <w:rPr>
          <w:spacing w:val="1"/>
          <w:w w:val="80"/>
          <w:sz w:val="48"/>
        </w:rPr>
        <w:t xml:space="preserve"> </w:t>
      </w:r>
      <w:r>
        <w:rPr>
          <w:w w:val="80"/>
          <w:sz w:val="48"/>
        </w:rPr>
        <w:t>план-конспект</w:t>
      </w:r>
      <w:r>
        <w:rPr>
          <w:spacing w:val="8"/>
          <w:w w:val="80"/>
          <w:sz w:val="48"/>
        </w:rPr>
        <w:t xml:space="preserve"> </w:t>
      </w:r>
      <w:r>
        <w:rPr>
          <w:w w:val="80"/>
          <w:sz w:val="48"/>
        </w:rPr>
        <w:t>проведения</w:t>
      </w:r>
      <w:r>
        <w:rPr>
          <w:spacing w:val="12"/>
          <w:w w:val="80"/>
          <w:sz w:val="48"/>
        </w:rPr>
        <w:t xml:space="preserve"> </w:t>
      </w:r>
      <w:r>
        <w:rPr>
          <w:w w:val="80"/>
          <w:sz w:val="48"/>
        </w:rPr>
        <w:t>урока)</w:t>
      </w:r>
    </w:p>
    <w:p>
      <w:pPr>
        <w:pStyle w:val="12"/>
        <w:rPr>
          <w:sz w:val="59"/>
        </w:rPr>
      </w:pPr>
    </w:p>
    <w:p>
      <w:pPr>
        <w:spacing w:before="1"/>
        <w:ind w:right="127"/>
        <w:jc w:val="right"/>
        <w:rPr>
          <w:sz w:val="24"/>
        </w:rPr>
      </w:pPr>
      <w:r>
        <w:pict>
          <v:rect id="_x0000_s1673" o:spid="_x0000_s1673" o:spt="1" style="position:absolute;left:0pt;margin-left:661.85pt;margin-top:-6.35pt;height:4.2pt;width:298.1pt;mso-position-horizontal-relative:page;z-index:251693056;mso-width-relative:page;mso-height-relative:page;" fillcolor="#1B3181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674" o:spid="_x0000_s1674" o:spt="1" style="position:absolute;left:0pt;margin-left:722.45pt;margin-top:13.65pt;height:4.2pt;width:237.5pt;mso-position-horizontal-relative:page;z-index:251695104;mso-width-relative:page;mso-height-relative:page;" fillcolor="#0071BB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color w:val="7E7E7E"/>
          <w:w w:val="90"/>
          <w:sz w:val="24"/>
        </w:rPr>
        <w:t>29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8779" w:space="313"/>
            <w:col w:w="10108"/>
          </w:cols>
        </w:sectPr>
      </w:pP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12"/>
        <w:rPr>
          <w:sz w:val="20"/>
        </w:rPr>
      </w:pPr>
      <w:r>
        <w:pict>
          <v:group id="_x0000_s1675" o:spid="_x0000_s1675" o:spt="203" style="position:absolute;left:0pt;margin-left:0pt;margin-top:0pt;height:540pt;width:960pt;mso-position-horizontal-relative:page;mso-position-vertical-relative:page;z-index:-251572224;mso-width-relative:page;mso-height-relative:page;" coordsize="19200,10800">
            <o:lock v:ext="edit"/>
            <v:shape id="_x0000_s1676" o:spid="_x0000_s1676" o:spt="75" type="#_x0000_t75" style="position:absolute;left:1927;top:0;height:10800;width:17273;" filled="f" o:preferrelative="t" stroked="f" coordsize="21600,21600">
              <v:path/>
              <v:fill on="f" focussize="0,0"/>
              <v:stroke on="f" joinstyle="miter"/>
              <v:imagedata r:id="rId185" o:title=""/>
              <o:lock v:ext="edit" aspectratio="t"/>
            </v:shape>
            <v:shape id="_x0000_s1677" o:spid="_x0000_s1677" style="position:absolute;left:0;top:0;height:10800;width:10522;" fillcolor="#1B3181" filled="t" stroked="f" coordsize="10522,10800" path="m7955,0l0,0,0,10800,7700,10800,7746,10767,7809,10721,7872,10674,7934,10627,7995,10579,8057,10529,8117,10480,8178,10429,8237,10377,8297,10325,8356,10271,8414,10217,8472,10162,8529,10106,8586,10049,8639,9994,8691,9939,8743,9884,8794,9828,8844,9772,8893,9715,8942,9658,8989,9601,9037,9543,9083,9485,9129,9426,9174,9367,9218,9307,9261,9247,9304,9187,9346,9127,9387,9066,9428,9004,9467,8943,9506,8881,9545,8818,9582,8755,9619,8692,9655,8629,9691,8565,9725,8501,9759,8437,9792,8373,9825,8308,9856,8243,9887,8177,9917,8112,9947,8046,9976,7980,10004,7913,10031,7847,10057,7780,10083,7713,10108,7645,10133,7578,10156,7510,10179,7442,10201,7374,10222,7305,10243,7237,10263,7168,10282,7099,10300,7030,10318,6961,10335,6892,10351,6822,10367,6753,10382,6683,10396,6613,10409,6543,10421,6473,10433,6403,10444,6332,10454,6262,10464,6191,10473,6121,10481,6050,10488,5979,10495,5909,10501,5838,10506,5767,10510,5696,10514,5625,10517,5554,10519,5483,10521,5412,10521,5341,10521,5270,10521,5199,10519,5128,10517,5057,10514,4986,10510,4915,10506,4844,10501,4773,10495,4702,10488,4631,10481,4561,10473,4490,10464,4420,10454,4349,10444,4279,10433,4208,10421,4138,10409,4068,10396,3998,10382,3928,10367,3858,10351,3789,10335,3719,10318,3650,10300,3581,10282,3512,10263,3443,10243,3374,10222,3305,10201,3237,10179,3169,10156,3101,10133,3033,10108,2966,10083,2898,10057,2831,10031,2764,10004,2698,9976,2631,9947,2565,9917,2499,9887,2433,9856,2368,9825,2303,9792,2238,9759,2174,9725,2109,9691,2045,9655,1982,9619,1918,9582,1855,9545,1793,9506,1730,9467,1668,9428,1606,9387,1545,9346,1484,9304,1424,9261,1363,9218,1303,9174,1244,9129,1185,9083,1126,9037,1068,8989,1010,8942,952,8893,895,8844,838,8794,782,8743,726,8691,671,8639,616,8586,562,8530,505,8473,450,8415,395,8357,342,8299,289,8240,237,8181,185,8121,135,8061,85,8001,36,7955,0xe">
              <v:path arrowok="t"/>
              <v:fill on="t" focussize="0,0"/>
              <v:stroke on="f"/>
              <v:imagedata o:title=""/>
              <o:lock v:ext="edit"/>
            </v:shape>
            <v:shape id="_x0000_s1678" o:spid="_x0000_s1678" style="position:absolute;left:7980;top:7106;height:3327;width:3327;" stroked="f" coordorigin="7980,7106" coordsize="3327,3327" path="m9643,7106l9567,7108,9492,7113,9418,7122,9344,7133,9272,7148,9201,7166,9131,7187,9063,7210,8996,7237,8930,7267,8866,7299,8804,7333,8743,7371,8684,7411,8627,7453,8572,7498,8518,7544,8467,7594,8418,7645,8371,7698,8327,7753,8284,7810,8244,7869,8207,7930,8172,7993,8140,8057,8111,8122,8084,8189,8060,8258,8039,8327,8022,8398,8007,8471,7995,8544,7987,8618,7982,8693,7980,8770,7982,8846,7987,8921,7995,8995,8007,9069,8022,9141,8039,9212,8060,9282,8084,9350,8111,9417,8140,9483,8172,9547,8207,9609,8244,9670,8284,9729,8327,9786,8371,9841,8418,9894,8467,9946,8518,9995,8572,10042,8627,10086,8684,10129,8743,10168,8804,10206,8866,10241,8930,10273,8996,10302,9063,10329,9131,10353,9201,10373,9272,10391,9344,10406,9418,10418,9492,10426,9567,10431,9643,10433,9719,10431,9795,10426,9869,10418,9942,10406,10014,10391,10085,10373,10155,10353,10224,10329,10291,10302,10356,10273,10420,10241,10483,10206,10543,10168,10602,10129,10660,10086,10715,10042,10768,9995,10819,9946,10868,9894,10915,9841,10960,9786,11002,9729,11042,9670,11079,9609,11114,9547,11146,9483,11176,9417,11202,9350,11226,9282,11247,9212,11265,9141,11280,9069,11291,8995,11300,8921,11305,8846,11306,8770,11305,8693,11300,8618,11291,8544,11280,8471,11265,8398,11247,8327,11226,8258,11202,8189,11176,8122,11146,8057,11114,7993,11079,7930,11042,7869,11002,7810,10960,7753,10915,7698,10868,7645,10819,7594,10768,7544,10715,7498,10660,7453,10602,7411,10543,7371,10483,7333,10420,7299,10356,7267,10291,7237,10224,7210,10155,7187,10085,7166,10014,7148,9942,7133,9869,7122,9795,7113,9719,7108,9643,7106xe">
              <v:path arrowok="t"/>
              <v:fill focussize="0,0"/>
              <v:stroke on="f"/>
              <v:imagedata o:title=""/>
              <o:lock v:ext="edit"/>
            </v:shape>
            <v:shape id="_x0000_s1679" o:spid="_x0000_s1679" o:spt="75" type="#_x0000_t75" style="position:absolute;left:8553;top:7524;height:2336;width:2093;" filled="f" o:preferrelative="t" stroked="f" coordsize="21600,21600">
              <v:path/>
              <v:fill on="f" focussize="0,0"/>
              <v:stroke on="f" joinstyle="miter"/>
              <v:imagedata r:id="rId186" o:title=""/>
              <o:lock v:ext="edit" aspectratio="t"/>
            </v:shape>
            <v:shape id="_x0000_s1680" o:spid="_x0000_s1680" o:spt="75" type="#_x0000_t75" style="position:absolute;left:31;top:3187;height:1763;width:8966;" filled="f" o:preferrelative="t" stroked="f" coordsize="21600,21600">
              <v:path/>
              <v:fill on="f" focussize="0,0"/>
              <v:stroke on="f" joinstyle="miter"/>
              <v:imagedata r:id="rId187" o:title=""/>
              <o:lock v:ext="edit" aspectratio="t"/>
            </v:shape>
            <v:shape id="_x0000_s1681" o:spid="_x0000_s1681" o:spt="75" type="#_x0000_t75" style="position:absolute;left:31;top:4147;height:1763;width:10809;" filled="f" o:preferrelative="t" stroked="f" coordsize="21600,21600">
              <v:path/>
              <v:fill on="f" focussize="0,0"/>
              <v:stroke on="f" joinstyle="miter"/>
              <v:imagedata r:id="rId188" o:title=""/>
              <o:lock v:ext="edit" aspectratio="t"/>
            </v:shape>
            <v:shape id="_x0000_s1682" o:spid="_x0000_s1682" o:spt="75" type="#_x0000_t75" style="position:absolute;left:31;top:5107;height:1763;width:10446;" filled="f" o:preferrelative="t" stroked="f" coordsize="21600,21600">
              <v:path/>
              <v:fill on="f" focussize="0,0"/>
              <v:stroke on="f" joinstyle="miter"/>
              <v:imagedata r:id="rId189" o:title=""/>
              <o:lock v:ext="edit" aspectratio="t"/>
            </v:shape>
            <v:shape id="_x0000_s1683" o:spid="_x0000_s1683" o:spt="75" type="#_x0000_t75" style="position:absolute;left:31;top:6067;height:1763;width:5183;" filled="f" o:preferrelative="t" stroked="f" coordsize="21600,21600">
              <v:path/>
              <v:fill on="f" focussize="0,0"/>
              <v:stroke on="f" joinstyle="miter"/>
              <v:imagedata r:id="rId190" o:title=""/>
              <o:lock v:ext="edit" aspectratio="t"/>
            </v:shape>
          </v:group>
        </w:pict>
      </w: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pStyle w:val="12"/>
        <w:rPr>
          <w:sz w:val="20"/>
        </w:rPr>
      </w:pPr>
    </w:p>
    <w:p>
      <w:pPr>
        <w:spacing w:before="213"/>
        <w:ind w:left="526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FFF"/>
          <w:w w:val="80"/>
          <w:sz w:val="80"/>
        </w:rPr>
        <w:t>Модели</w:t>
      </w:r>
      <w:r>
        <w:rPr>
          <w:rFonts w:ascii="Arial" w:hAnsi="Arial"/>
          <w:b/>
          <w:color w:val="FFFFFF"/>
          <w:spacing w:val="80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формирования</w:t>
      </w:r>
    </w:p>
    <w:p>
      <w:pPr>
        <w:spacing w:before="41" w:line="249" w:lineRule="auto"/>
        <w:ind w:left="526" w:right="8571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FFF"/>
          <w:w w:val="80"/>
          <w:sz w:val="80"/>
        </w:rPr>
        <w:t>методического</w:t>
      </w:r>
      <w:r>
        <w:rPr>
          <w:rFonts w:ascii="Arial" w:hAnsi="Arial"/>
          <w:b/>
          <w:color w:val="FFFFFF"/>
          <w:spacing w:val="27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пространства</w:t>
      </w:r>
      <w:r>
        <w:rPr>
          <w:rFonts w:ascii="Arial" w:hAnsi="Arial"/>
          <w:b/>
          <w:color w:val="FFFFFF"/>
          <w:spacing w:val="-175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на</w:t>
      </w:r>
      <w:r>
        <w:rPr>
          <w:rFonts w:ascii="Arial" w:hAnsi="Arial"/>
          <w:b/>
          <w:color w:val="FFFFFF"/>
          <w:spacing w:val="53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уровне</w:t>
      </w:r>
      <w:r>
        <w:rPr>
          <w:rFonts w:ascii="Arial" w:hAnsi="Arial"/>
          <w:b/>
          <w:color w:val="FFFFFF"/>
          <w:spacing w:val="53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80"/>
          <w:sz w:val="80"/>
        </w:rPr>
        <w:t>образовательной</w:t>
      </w:r>
      <w:r>
        <w:rPr>
          <w:rFonts w:ascii="Arial" w:hAnsi="Arial"/>
          <w:b/>
          <w:color w:val="FFFFFF"/>
          <w:spacing w:val="1"/>
          <w:w w:val="80"/>
          <w:sz w:val="80"/>
        </w:rPr>
        <w:t xml:space="preserve"> </w:t>
      </w:r>
      <w:r>
        <w:rPr>
          <w:rFonts w:ascii="Arial" w:hAnsi="Arial"/>
          <w:b/>
          <w:color w:val="FFFFFF"/>
          <w:w w:val="90"/>
          <w:sz w:val="80"/>
        </w:rPr>
        <w:t>организации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"/>
        <w:rPr>
          <w:rFonts w:ascii="Arial"/>
          <w:b/>
          <w:sz w:val="23"/>
        </w:rPr>
      </w:pPr>
    </w:p>
    <w:p>
      <w:pPr>
        <w:ind w:right="337"/>
        <w:jc w:val="right"/>
        <w:rPr>
          <w:sz w:val="24"/>
        </w:rPr>
      </w:pPr>
      <w:r>
        <w:rPr>
          <w:color w:val="FFFFFF"/>
          <w:w w:val="90"/>
          <w:sz w:val="24"/>
        </w:rPr>
        <w:t>30</w:t>
      </w:r>
    </w:p>
    <w:p>
      <w:pPr>
        <w:jc w:val="right"/>
        <w:rPr>
          <w:sz w:val="24"/>
        </w:rPr>
        <w:sectPr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3"/>
        <w:spacing w:before="131" w:line="225" w:lineRule="auto"/>
        <w:ind w:left="497"/>
      </w:pPr>
      <w:r>
        <w:rPr>
          <w:color w:val="1B3181"/>
          <w:w w:val="80"/>
        </w:rPr>
        <w:t>МЕТОДИЧЕСКАЯ</w:t>
      </w:r>
      <w:r>
        <w:rPr>
          <w:color w:val="1B3181"/>
          <w:spacing w:val="95"/>
          <w:w w:val="80"/>
        </w:rPr>
        <w:t xml:space="preserve"> </w:t>
      </w:r>
      <w:r>
        <w:rPr>
          <w:color w:val="1B3181"/>
          <w:w w:val="80"/>
        </w:rPr>
        <w:t>СЛУЖБА</w:t>
      </w:r>
      <w:r>
        <w:rPr>
          <w:color w:val="1B3181"/>
          <w:spacing w:val="95"/>
          <w:w w:val="80"/>
        </w:rPr>
        <w:t xml:space="preserve"> </w:t>
      </w:r>
      <w:r>
        <w:rPr>
          <w:color w:val="1B3181"/>
          <w:w w:val="80"/>
        </w:rPr>
        <w:t>НА</w:t>
      </w:r>
      <w:r>
        <w:rPr>
          <w:color w:val="1B3181"/>
          <w:spacing w:val="108"/>
          <w:w w:val="80"/>
        </w:rPr>
        <w:t xml:space="preserve"> </w:t>
      </w:r>
      <w:r>
        <w:rPr>
          <w:color w:val="1B3181"/>
          <w:w w:val="80"/>
        </w:rPr>
        <w:t>ОСНОВЕ</w:t>
      </w:r>
      <w:r>
        <w:rPr>
          <w:color w:val="1B3181"/>
          <w:spacing w:val="102"/>
          <w:w w:val="80"/>
        </w:rPr>
        <w:t xml:space="preserve"> </w:t>
      </w:r>
      <w:r>
        <w:rPr>
          <w:color w:val="1B3181"/>
          <w:w w:val="80"/>
        </w:rPr>
        <w:t>МЕТОДИЧЕСКИХ</w:t>
      </w:r>
      <w:r>
        <w:rPr>
          <w:color w:val="1B3181"/>
          <w:spacing w:val="-166"/>
          <w:w w:val="80"/>
        </w:rPr>
        <w:t xml:space="preserve"> </w:t>
      </w:r>
      <w:r>
        <w:rPr>
          <w:color w:val="1B3181"/>
          <w:w w:val="80"/>
        </w:rPr>
        <w:t>ЦИКЛОВ</w:t>
      </w:r>
      <w:r>
        <w:rPr>
          <w:color w:val="1B3181"/>
          <w:spacing w:val="21"/>
          <w:w w:val="80"/>
        </w:rPr>
        <w:t xml:space="preserve"> </w:t>
      </w:r>
      <w:r>
        <w:rPr>
          <w:color w:val="1B3181"/>
          <w:w w:val="80"/>
        </w:rPr>
        <w:t>И</w:t>
      </w:r>
      <w:r>
        <w:rPr>
          <w:color w:val="1B3181"/>
          <w:spacing w:val="24"/>
          <w:w w:val="80"/>
        </w:rPr>
        <w:t xml:space="preserve"> </w:t>
      </w:r>
      <w:r>
        <w:rPr>
          <w:color w:val="1B3181"/>
          <w:w w:val="80"/>
        </w:rPr>
        <w:t>/ИЛИ</w:t>
      </w:r>
      <w:r>
        <w:rPr>
          <w:color w:val="1B3181"/>
          <w:spacing w:val="21"/>
          <w:w w:val="80"/>
        </w:rPr>
        <w:t xml:space="preserve"> </w:t>
      </w:r>
      <w:r>
        <w:rPr>
          <w:color w:val="1B3181"/>
          <w:w w:val="80"/>
        </w:rPr>
        <w:t>ОБРАЗОВАТЕЛЬНЫХ</w:t>
      </w:r>
      <w:r>
        <w:rPr>
          <w:color w:val="1B3181"/>
          <w:spacing w:val="20"/>
          <w:w w:val="80"/>
        </w:rPr>
        <w:t xml:space="preserve"> </w:t>
      </w:r>
      <w:r>
        <w:rPr>
          <w:color w:val="1B3181"/>
          <w:w w:val="80"/>
        </w:rPr>
        <w:t>ОБЛАСТЕЙ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3"/>
        <w:rPr>
          <w:rFonts w:ascii="Arial"/>
          <w:b/>
          <w:sz w:val="18"/>
        </w:rPr>
      </w:pPr>
    </w:p>
    <w:p>
      <w:pPr>
        <w:pStyle w:val="7"/>
      </w:pPr>
      <w:r>
        <w:pict>
          <v:group id="_x0000_s1684" o:spid="_x0000_s1684" o:spt="203" style="position:absolute;left:0pt;margin-left:130.15pt;margin-top:-19.5pt;height:420.3pt;width:831.3pt;mso-position-horizontal-relative:page;z-index:-251571200;mso-width-relative:page;mso-height-relative:page;" coordorigin="2604,-390" coordsize="16626,8406">
            <o:lock v:ext="edit"/>
            <v:rect id="_x0000_s1685" o:spid="_x0000_s1685" o:spt="1" style="position:absolute;left:13304;top:7318;height:84;width:5896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86" o:spid="_x0000_s1686" o:spt="100" style="position:absolute;left:14240;top:6917;height:884;width:4960;" fillcolor="#0071BB" filled="t" stroked="f" coordorigin="14240,6918" coordsize="4960,884" adj="" path="m19200,7717l14514,7717,14514,7801,19200,7801,19200,7717xm19200,6918l14240,6918,14240,7002,19200,7002,19200,691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87" o:spid="_x0000_s1687" style="position:absolute;left:15708;top:3231;height:4755;width:3492;" fillcolor="#1B3181" filled="t" stroked="f" coordorigin="15708,3231" coordsize="3492,4755" path="m18485,3231l15708,6008,17686,7986,19200,7986,19200,3947,18485,3231xe">
              <v:path arrowok="t"/>
              <v:fill on="t" focussize="0,0"/>
              <v:stroke on="f"/>
              <v:imagedata o:title=""/>
              <o:lock v:ext="edit"/>
            </v:shape>
            <v:shape id="_x0000_s1688" o:spid="_x0000_s1688" o:spt="100" style="position:absolute;left:16023;top:3587;height:4398;width:3177;" filled="f" stroked="t" coordorigin="16024,3588" coordsize="3177,4398" adj="" path="m16024,6011l18446,3588,19200,4341m19200,7680l18894,7986m17999,7986l16024,6011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  <v:shape id="_x0000_s1689" o:spid="_x0000_s1689" o:spt="100" style="position:absolute;left:7140;top:3757;height:1239;width:3430;" fillcolor="#0071BB" filled="t" stroked="f" coordorigin="7140,3757" coordsize="3430,1239" adj="" path="m7414,3757l7140,3757,7140,4935,7277,4995,7414,4935,7414,3757xm10570,3757l10296,3757,10296,4935,10433,4995,10570,4935,10570,375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90" o:spid="_x0000_s1690" style="position:absolute;left:5025;top:3857;height:440;width:7844;" fillcolor="#63BCE0" filled="t" stroked="f" coordorigin="5026,3858" coordsize="7844,440" path="m12869,3858l5123,3858,5026,4077,5123,4297,12869,4297,12869,3858xe">
              <v:path arrowok="t"/>
              <v:fill on="t" focussize="0,0"/>
              <v:stroke on="f"/>
              <v:imagedata o:title=""/>
              <o:lock v:ext="edit"/>
            </v:shape>
            <v:shape id="_x0000_s1691" o:spid="_x0000_s1691" style="position:absolute;left:12252;top:3857;height:440;width:1239;" fillcolor="#2B4ECF" filled="t" stroked="f" coordorigin="12252,3858" coordsize="1239,440" path="m13490,3858l12350,3858,12252,4077,12350,4297,13490,4297,13490,3858xe">
              <v:path arrowok="t"/>
              <v:fill on="t" focussize="0,0"/>
              <v:stroke on="f"/>
              <v:imagedata o:title=""/>
              <o:lock v:ext="edit"/>
            </v:shape>
            <v:shape id="_x0000_s1692" o:spid="_x0000_s1692" o:spt="100" style="position:absolute;left:7140;top:2345;height:1253;width:3430;" fillcolor="#0071BB" filled="t" stroked="f" coordorigin="7140,2346" coordsize="3430,1253" adj="" path="m7414,2360l7140,2360,7140,3538,7277,3599,7414,3538,7414,2360xm10570,2346l10296,2346,10296,3523,10433,3584,10570,3523,10570,234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93" o:spid="_x0000_s1693" style="position:absolute;left:13490;top:2350;height:269;width:1251;" fillcolor="#2B4ECF" filled="t" stroked="f" coordorigin="13490,2351" coordsize="1251,269" path="m14741,2351l13550,2351,13490,2485,13550,2619,14741,2619,14741,2351xe">
              <v:path arrowok="t"/>
              <v:fill on="t" focussize="0,0"/>
              <v:stroke on="f"/>
              <v:imagedata o:title=""/>
              <o:lock v:ext="edit"/>
            </v:shape>
            <v:shape id="_x0000_s1694" o:spid="_x0000_s1694" style="position:absolute;left:4063;top:2357;height:1241;width:1294;" fillcolor="#0071BB" filled="t" stroked="f" coordorigin="4063,2358" coordsize="1294,1241" path="m5357,2358l4164,2358,4163,2360,4063,2360,4063,3538,4200,3599,4337,3538,4337,2629,5357,2629,5357,2358xe">
              <v:path arrowok="t"/>
              <v:fill on="t" focussize="0,0"/>
              <v:stroke on="f"/>
              <v:imagedata o:title=""/>
              <o:lock v:ext="edit"/>
            </v:shape>
            <v:shape id="_x0000_s1695" o:spid="_x0000_s1695" style="position:absolute;left:9072;top:922;height:816;width:440;" fillcolor="#289FCE" filled="t" stroked="f" coordorigin="9072,923" coordsize="440,816" path="m9511,923l9072,923,9072,1641,9292,1739,9511,1641,9511,923xe">
              <v:path arrowok="t"/>
              <v:fill on="t" focussize="0,0"/>
              <v:stroke on="f"/>
              <v:imagedata o:title=""/>
              <o:lock v:ext="edit"/>
            </v:shape>
            <v:shape id="_x0000_s1696" o:spid="_x0000_s1696" style="position:absolute;left:5299;top:-381;height:1493;width:8247;" stroked="f" coordorigin="5299,-381" coordsize="8247,1493" path="m13297,-381l5548,-381,5469,-368,5401,-333,5347,-279,5312,-210,5299,-132,5299,863,5312,942,5347,1010,5401,1064,5469,1100,5548,1112,13297,1112,13375,1100,13444,1064,13498,1010,13533,942,13546,863,13546,-132,13533,-210,13498,-279,13444,-333,13375,-368,13297,-381xe">
              <v:path arrowok="t"/>
              <v:fill focussize="0,0"/>
              <v:stroke on="f"/>
              <v:imagedata o:title=""/>
              <o:lock v:ext="edit"/>
            </v:shape>
            <v:shape id="_x0000_s1697" o:spid="_x0000_s1697" style="position:absolute;left:5299;top:-381;height:1493;width:8247;" filled="f" stroked="t" coordorigin="5299,-381" coordsize="8247,1493" path="m5299,-132l5312,-210,5347,-279,5401,-333,5469,-368,5548,-381,13297,-381,13375,-368,13444,-333,13498,-279,13533,-210,13546,-132,13546,863,13533,942,13498,1010,13444,1064,13375,1100,13297,1112,5548,1112,5469,1100,5401,1064,5347,1010,5312,942,5299,863,5299,-132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698" o:spid="_x0000_s1698" style="position:absolute;left:5299;top:1738;height:1493;width:8247;" stroked="f" coordorigin="5299,1739" coordsize="8247,1493" path="m13297,1739l5548,1739,5469,1751,5401,1787,5347,1840,5312,1909,5299,1987,5299,2983,5312,3061,5347,3130,5401,3183,5469,3219,5548,3231,13297,3231,13375,3219,13444,3183,13498,3130,13533,3061,13546,2983,13546,1987,13533,1909,13498,1840,13444,1787,13375,1751,13297,1739xe">
              <v:path arrowok="t"/>
              <v:fill focussize="0,0"/>
              <v:stroke on="f"/>
              <v:imagedata o:title=""/>
              <o:lock v:ext="edit"/>
            </v:shape>
            <v:shape id="_x0000_s1699" o:spid="_x0000_s1699" style="position:absolute;left:5299;top:1738;height:1493;width:8247;" filled="f" stroked="t" coordorigin="5299,1739" coordsize="8247,1493" path="m5299,1987l5312,1909,5347,1840,5401,1787,5469,1751,5548,1739,13297,1739,13375,1751,13444,1787,13498,1840,13533,1909,13546,1987,13546,2983,13533,3061,13498,3130,13444,3183,13375,3219,13297,3231,5548,3231,5469,3219,5401,3183,5347,3130,5312,3061,5299,2983,5299,1987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00" o:spid="_x0000_s1700" style="position:absolute;left:4053;top:3757;height:1239;width:274;" fillcolor="#0071BB" filled="t" stroked="f" coordorigin="4054,3757" coordsize="274,1239" path="m4327,3757l4054,3757,4054,4935,4190,4995,4327,4935,4327,3757xe">
              <v:path arrowok="t"/>
              <v:fill on="t" focussize="0,0"/>
              <v:stroke on="f"/>
              <v:imagedata o:title=""/>
              <o:lock v:ext="edit"/>
            </v:shape>
            <v:shape id="_x0000_s1701" o:spid="_x0000_s1701" style="position:absolute;left:2613;top:3598;height:960;width:2984;" fillcolor="#E7F1F8" filled="t" stroked="f" coordorigin="2614,3599" coordsize="2984,960" path="m5432,3599l2778,3599,2714,3612,2662,3647,2627,3699,2614,3763,2614,4394,2627,4458,2662,4510,2714,4546,2778,4559,5432,4559,5496,4546,5549,4510,5584,4458,5597,4394,5597,3763,5584,3699,5549,3647,5496,3612,5432,3599xe">
              <v:path arrowok="t"/>
              <v:fill on="t" focussize="0,0"/>
              <v:stroke on="f"/>
              <v:imagedata o:title=""/>
              <o:lock v:ext="edit"/>
            </v:shape>
            <v:shape id="_x0000_s1702" o:spid="_x0000_s1702" style="position:absolute;left:2613;top:3598;height:960;width:2984;" filled="f" stroked="t" coordorigin="2614,3599" coordsize="2984,960" path="m2614,3763l2627,3699,2662,3647,2714,3612,2778,3599,5432,3599,5496,3612,5549,3647,5584,3699,5597,3763,5597,4394,5584,4458,5549,4510,5496,4546,5432,4559,2778,4559,2714,4546,2662,4510,2627,4458,2614,4394,2614,3763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03" o:spid="_x0000_s1703" style="position:absolute;left:14496;top:2350;height:1236;width:276;" fillcolor="#2B4ECF" filled="t" stroked="f" coordorigin="14496,2351" coordsize="276,1236" path="m14772,2351l14496,2351,14496,3525,14634,3587,14772,3525,14772,2351xe">
              <v:path arrowok="t"/>
              <v:fill on="t" focussize="0,0"/>
              <v:stroke on="f"/>
              <v:imagedata o:title=""/>
              <o:lock v:ext="edit"/>
            </v:shape>
            <v:shape id="_x0000_s1704" o:spid="_x0000_s1704" style="position:absolute;left:5786;top:3598;height:960;width:2984;" fillcolor="#E7F1F8" filled="t" stroked="f" coordorigin="5786,3599" coordsize="2984,960" path="m8605,3599l5951,3599,5887,3612,5835,3647,5799,3699,5786,3763,5786,4394,5799,4458,5835,4510,5887,4546,5951,4559,8605,4559,8669,4546,8721,4510,8757,4458,8770,4394,8770,3763,8757,3699,8721,3647,8669,3612,8605,3599xe">
              <v:path arrowok="t"/>
              <v:fill on="t" focussize="0,0"/>
              <v:stroke on="f"/>
              <v:imagedata o:title=""/>
              <o:lock v:ext="edit"/>
            </v:shape>
            <v:shape id="_x0000_s1705" o:spid="_x0000_s1705" style="position:absolute;left:5786;top:3598;height:960;width:2984;" filled="f" stroked="t" coordorigin="5786,3599" coordsize="2984,960" path="m5786,3763l5799,3699,5835,3647,5887,3612,5951,3599,8605,3599,8669,3612,8721,3647,8757,3699,8770,3763,8770,4394,8757,4458,8721,4510,8669,4546,8605,4559,5951,4559,5887,4546,5835,4510,5799,4458,5786,4394,5786,3763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06" o:spid="_x0000_s1706" style="position:absolute;left:8959;top:3598;height:960;width:2984;" fillcolor="#E7F1F8" filled="t" stroked="f" coordorigin="8959,3599" coordsize="2984,960" path="m11778,3599l9124,3599,9060,3612,9007,3647,8972,3699,8959,3763,8959,4394,8972,4458,9007,4510,9060,4546,9124,4559,11778,4559,11842,4546,11894,4510,11929,4458,11942,4394,11942,3763,11929,3699,11894,3647,11842,3612,11778,3599xe">
              <v:path arrowok="t"/>
              <v:fill on="t" focussize="0,0"/>
              <v:stroke on="f"/>
              <v:imagedata o:title=""/>
              <o:lock v:ext="edit"/>
            </v:shape>
            <v:shape id="_x0000_s1707" o:spid="_x0000_s1707" style="position:absolute;left:8959;top:3598;height:960;width:2984;" filled="f" stroked="t" coordorigin="8959,3599" coordsize="2984,960" path="m8959,3763l8972,3699,9007,3647,9060,3612,9124,3599,11778,3599,11842,3612,11894,3647,11929,3699,11942,3763,11942,4394,11929,4458,11894,4510,11842,4546,11778,4559,9124,4559,9060,4546,9007,4510,8972,4458,8959,4394,8959,3763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08" o:spid="_x0000_s1708" style="position:absolute;left:12861;top:3598;height:960;width:3545;" fillcolor="#9AABEA" filled="t" stroked="f" coordorigin="12862,3599" coordsize="3545,960" path="m16242,3599l13026,3599,12962,3612,12910,3647,12875,3699,12862,3763,12862,4394,12875,4458,12910,4510,12962,4546,13026,4559,16242,4559,16306,4546,16358,4510,16393,4458,16406,4394,16406,3763,16393,3699,16358,3647,16306,3612,16242,3599xe">
              <v:path arrowok="t"/>
              <v:fill on="t" focussize="0,0"/>
              <v:stroke on="f"/>
              <v:imagedata o:title=""/>
              <o:lock v:ext="edit"/>
            </v:shape>
            <v:shape id="_x0000_s1709" o:spid="_x0000_s1709" style="position:absolute;left:2613;top:4995;height:1390;width:13793;" stroked="f" coordorigin="2614,4995" coordsize="13793,1390" path="m16175,4995l2845,4995,2772,5007,2708,5040,2658,5090,2625,5154,2614,5227,2614,6153,2625,6227,2658,6290,2708,6340,2772,6373,2845,6385,16175,6385,16248,6373,16312,6340,16362,6290,16395,6227,16406,6153,16406,5227,16395,5154,16362,5090,16312,5040,16248,5007,16175,4995xe">
              <v:path arrowok="t"/>
              <v:fill focussize="0,0"/>
              <v:stroke on="f"/>
              <v:imagedata o:title=""/>
              <o:lock v:ext="edit"/>
            </v:shape>
            <v:shape id="_x0000_s1710" o:spid="_x0000_s1710" style="position:absolute;left:2613;top:4995;height:1390;width:13793;" filled="f" stroked="t" coordorigin="2614,4995" coordsize="13793,1390" path="m2614,5227l2625,5154,2658,5090,2708,5040,2772,5007,2845,4995,16175,4995,16248,5007,16312,5040,16362,5090,16395,5154,16406,5227,16406,6153,16395,6227,16362,6290,16312,6340,16248,6373,16175,6385,2845,6385,2772,6373,2708,6340,2658,6290,2625,6227,2614,6153,2614,5227xe">
              <v:path arrowok="t"/>
              <v:fill on="f" focussize="0,0"/>
              <v:stroke weight="0.96pt" color="#006FC0"/>
              <v:imagedata o:title=""/>
              <o:lock v:ext="edit"/>
            </v:shape>
          </v:group>
        </w:pict>
      </w:r>
      <w:r>
        <w:rPr>
          <w:w w:val="80"/>
        </w:rPr>
        <w:t>Методический</w:t>
      </w:r>
      <w:r>
        <w:rPr>
          <w:spacing w:val="41"/>
          <w:w w:val="80"/>
        </w:rPr>
        <w:t xml:space="preserve"> </w:t>
      </w:r>
      <w:r>
        <w:rPr>
          <w:w w:val="80"/>
        </w:rPr>
        <w:t>совет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8"/>
        <w:rPr>
          <w:rFonts w:ascii="Arial"/>
          <w:b/>
          <w:sz w:val="27"/>
        </w:rPr>
      </w:pPr>
    </w:p>
    <w:p>
      <w:pPr>
        <w:spacing w:before="99"/>
        <w:ind w:left="2926" w:right="3278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w w:val="80"/>
          <w:sz w:val="48"/>
        </w:rPr>
        <w:t>Общешкольная</w:t>
      </w:r>
      <w:r>
        <w:rPr>
          <w:rFonts w:ascii="Arial" w:hAnsi="Arial"/>
          <w:b/>
          <w:spacing w:val="51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проблема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0"/>
        <w:rPr>
          <w:rFonts w:ascii="Arial"/>
          <w:b/>
          <w:sz w:val="24"/>
        </w:rPr>
      </w:pPr>
    </w:p>
    <w:p>
      <w:pPr>
        <w:rPr>
          <w:rFonts w:ascii="Arial"/>
          <w:sz w:val="24"/>
        </w:rPr>
        <w:sectPr>
          <w:pgSz w:w="19200" w:h="10800" w:orient="landscape"/>
          <w:pgMar w:top="140" w:right="0" w:bottom="0" w:left="0" w:header="720" w:footer="720" w:gutter="0"/>
          <w:cols w:space="720" w:num="1"/>
        </w:sectPr>
      </w:pPr>
    </w:p>
    <w:p>
      <w:pPr>
        <w:spacing w:before="100" w:line="249" w:lineRule="auto"/>
        <w:ind w:left="3003" w:hanging="65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Методическое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объединение</w:t>
      </w:r>
    </w:p>
    <w:p>
      <w:pPr>
        <w:spacing w:before="100" w:line="249" w:lineRule="auto"/>
        <w:ind w:left="865" w:hanging="65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Методическое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объединение</w:t>
      </w:r>
    </w:p>
    <w:p>
      <w:pPr>
        <w:spacing w:before="100" w:line="249" w:lineRule="auto"/>
        <w:ind w:left="865" w:hanging="65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Методическое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объединение</w:t>
      </w:r>
    </w:p>
    <w:p>
      <w:pPr>
        <w:spacing w:before="100"/>
        <w:ind w:right="1582"/>
        <w:jc w:val="center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w w:val="80"/>
          <w:sz w:val="40"/>
        </w:rPr>
        <w:t>Школа</w:t>
      </w:r>
      <w:r>
        <w:rPr>
          <w:rFonts w:ascii="Arial" w:hAnsi="Arial"/>
          <w:b/>
          <w:spacing w:val="67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молодого</w:t>
      </w:r>
    </w:p>
    <w:p>
      <w:pPr>
        <w:tabs>
          <w:tab w:val="left" w:pos="957"/>
          <w:tab w:val="left" w:pos="3343"/>
        </w:tabs>
        <w:spacing w:before="20"/>
        <w:ind w:right="1587"/>
        <w:jc w:val="center"/>
        <w:rPr>
          <w:rFonts w:ascii="Arial" w:hAnsi="Arial"/>
          <w:b/>
          <w:sz w:val="40"/>
        </w:rPr>
      </w:pPr>
      <w:r>
        <w:rPr>
          <w:rFonts w:ascii="Times New Roman" w:hAnsi="Times New Roman"/>
          <w:sz w:val="40"/>
          <w:u w:val="single" w:color="1B3181"/>
        </w:rPr>
        <w:t xml:space="preserve"> </w:t>
      </w:r>
      <w:r>
        <w:rPr>
          <w:rFonts w:ascii="Times New Roman" w:hAnsi="Times New Roman"/>
          <w:sz w:val="40"/>
          <w:u w:val="single" w:color="1B3181"/>
        </w:rPr>
        <w:tab/>
      </w:r>
      <w:r>
        <w:rPr>
          <w:rFonts w:ascii="Arial" w:hAnsi="Arial"/>
          <w:b/>
          <w:w w:val="90"/>
          <w:sz w:val="40"/>
          <w:u w:val="single" w:color="1B3181"/>
        </w:rPr>
        <w:t>педагога</w:t>
      </w:r>
      <w:r>
        <w:rPr>
          <w:rFonts w:ascii="Arial" w:hAnsi="Arial"/>
          <w:b/>
          <w:sz w:val="40"/>
          <w:u w:val="single" w:color="1B3181"/>
        </w:rPr>
        <w:tab/>
      </w:r>
    </w:p>
    <w:p>
      <w:pPr>
        <w:jc w:val="center"/>
        <w:rPr>
          <w:rFonts w:ascii="Arial" w:hAnsi="Arial"/>
          <w:sz w:val="4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4">
            <w:col w:w="5272" w:space="40"/>
            <w:col w:w="3134" w:space="39"/>
            <w:col w:w="3134" w:space="39"/>
            <w:col w:w="7542"/>
          </w:cols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5"/>
        <w:rPr>
          <w:rFonts w:ascii="Arial"/>
          <w:b/>
          <w:sz w:val="25"/>
        </w:rPr>
      </w:pPr>
    </w:p>
    <w:p>
      <w:pPr>
        <w:pStyle w:val="7"/>
        <w:ind w:right="3106"/>
      </w:pPr>
      <w:r>
        <w:rPr>
          <w:w w:val="80"/>
        </w:rPr>
        <w:t>Общешкольные</w:t>
      </w:r>
      <w:r>
        <w:rPr>
          <w:spacing w:val="43"/>
          <w:w w:val="80"/>
        </w:rPr>
        <w:t xml:space="preserve"> </w:t>
      </w:r>
      <w:r>
        <w:rPr>
          <w:w w:val="80"/>
        </w:rPr>
        <w:t>мероприятия</w:t>
      </w:r>
      <w:r>
        <w:rPr>
          <w:spacing w:val="39"/>
          <w:w w:val="80"/>
        </w:rPr>
        <w:t xml:space="preserve"> </w:t>
      </w:r>
      <w:r>
        <w:rPr>
          <w:w w:val="80"/>
        </w:rPr>
        <w:t>(1</w:t>
      </w:r>
      <w:r>
        <w:rPr>
          <w:spacing w:val="37"/>
          <w:w w:val="80"/>
        </w:rPr>
        <w:t xml:space="preserve"> </w:t>
      </w:r>
      <w:r>
        <w:rPr>
          <w:w w:val="80"/>
        </w:rPr>
        <w:t>раз</w:t>
      </w:r>
      <w:r>
        <w:rPr>
          <w:spacing w:val="33"/>
          <w:w w:val="80"/>
        </w:rPr>
        <w:t xml:space="preserve"> </w:t>
      </w:r>
      <w:r>
        <w:rPr>
          <w:w w:val="80"/>
        </w:rPr>
        <w:t>в</w:t>
      </w:r>
      <w:r>
        <w:rPr>
          <w:spacing w:val="36"/>
          <w:w w:val="80"/>
        </w:rPr>
        <w:t xml:space="preserve"> </w:t>
      </w:r>
      <w:r>
        <w:rPr>
          <w:w w:val="80"/>
        </w:rPr>
        <w:t>четверть)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1"/>
        <w:rPr>
          <w:rFonts w:ascii="Arial"/>
          <w:b/>
          <w:sz w:val="26"/>
        </w:rPr>
      </w:pPr>
    </w:p>
    <w:p>
      <w:pPr>
        <w:spacing w:before="103"/>
        <w:ind w:right="628"/>
        <w:jc w:val="right"/>
        <w:rPr>
          <w:sz w:val="24"/>
        </w:rPr>
      </w:pPr>
      <w:r>
        <w:rPr>
          <w:color w:val="FFFFFF"/>
          <w:w w:val="90"/>
          <w:sz w:val="24"/>
        </w:rPr>
        <w:t>31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86" w:line="892" w:lineRule="exact"/>
        <w:ind w:left="692"/>
        <w:rPr>
          <w:rFonts w:ascii="Arial" w:hAnsi="Arial"/>
          <w:b/>
          <w:sz w:val="80"/>
        </w:rPr>
      </w:pPr>
      <w:r>
        <w:rPr>
          <w:rFonts w:ascii="Arial" w:hAnsi="Arial"/>
          <w:b/>
          <w:color w:val="1B3181"/>
          <w:w w:val="80"/>
          <w:sz w:val="80"/>
        </w:rPr>
        <w:t>МЕТОДИЧЕСКАЯ</w:t>
      </w:r>
      <w:r>
        <w:rPr>
          <w:rFonts w:ascii="Arial" w:hAnsi="Arial"/>
          <w:b/>
          <w:color w:val="1B3181"/>
          <w:spacing w:val="82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СЛУЖБА</w:t>
      </w:r>
    </w:p>
    <w:p>
      <w:pPr>
        <w:spacing w:line="892" w:lineRule="exact"/>
        <w:ind w:left="692"/>
        <w:rPr>
          <w:rFonts w:ascii="Arial" w:hAnsi="Arial"/>
          <w:b/>
          <w:sz w:val="80"/>
        </w:rPr>
      </w:pPr>
      <w:r>
        <w:rPr>
          <w:rFonts w:ascii="Arial" w:hAnsi="Arial"/>
          <w:b/>
          <w:color w:val="1B3181"/>
          <w:w w:val="80"/>
          <w:sz w:val="80"/>
        </w:rPr>
        <w:t>НА</w:t>
      </w:r>
      <w:r>
        <w:rPr>
          <w:rFonts w:ascii="Arial" w:hAnsi="Arial"/>
          <w:b/>
          <w:color w:val="1B3181"/>
          <w:spacing w:val="64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КОМПЛЕКСНОЙ</w:t>
      </w:r>
      <w:r>
        <w:rPr>
          <w:rFonts w:ascii="Arial" w:hAnsi="Arial"/>
          <w:b/>
          <w:color w:val="1B3181"/>
          <w:spacing w:val="65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ОСНОВЕ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3"/>
        </w:rPr>
      </w:pPr>
    </w:p>
    <w:p>
      <w:pPr>
        <w:pStyle w:val="7"/>
        <w:ind w:right="2946"/>
      </w:pPr>
      <w:r>
        <w:rPr>
          <w:w w:val="80"/>
        </w:rPr>
        <w:t>Методический</w:t>
      </w:r>
      <w:r>
        <w:rPr>
          <w:spacing w:val="41"/>
          <w:w w:val="80"/>
        </w:rPr>
        <w:t xml:space="preserve"> </w:t>
      </w:r>
      <w:r>
        <w:rPr>
          <w:w w:val="80"/>
        </w:rPr>
        <w:t>совет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rPr>
          <w:rFonts w:ascii="Arial"/>
          <w:sz w:val="20"/>
        </w:rPr>
        <w:sectPr>
          <w:pgSz w:w="19200" w:h="10800" w:orient="landscape"/>
          <w:pgMar w:top="200" w:right="0" w:bottom="280" w:left="0" w:header="720" w:footer="720" w:gutter="0"/>
          <w:cols w:space="720" w:num="1"/>
        </w:sectPr>
      </w:pPr>
    </w:p>
    <w:p>
      <w:pPr>
        <w:spacing w:before="260" w:line="249" w:lineRule="auto"/>
        <w:ind w:left="4777" w:hanging="1373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Постоянно</w:t>
      </w:r>
      <w:r>
        <w:rPr>
          <w:rFonts w:ascii="Arial" w:hAnsi="Arial"/>
          <w:b/>
          <w:spacing w:val="1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действующий</w:t>
      </w:r>
      <w:r>
        <w:rPr>
          <w:rFonts w:ascii="Arial" w:hAnsi="Arial"/>
          <w:b/>
          <w:spacing w:val="-86"/>
          <w:w w:val="80"/>
          <w:sz w:val="40"/>
        </w:rPr>
        <w:t xml:space="preserve"> </w:t>
      </w:r>
      <w:r>
        <w:rPr>
          <w:rFonts w:ascii="Arial" w:hAnsi="Arial"/>
          <w:b/>
          <w:w w:val="90"/>
          <w:sz w:val="40"/>
        </w:rPr>
        <w:t>семинар</w:t>
      </w:r>
    </w:p>
    <w:p>
      <w:pPr>
        <w:pStyle w:val="12"/>
        <w:spacing w:before="5"/>
        <w:rPr>
          <w:rFonts w:ascii="Arial"/>
          <w:b/>
          <w:sz w:val="43"/>
        </w:rPr>
      </w:pPr>
      <w:r>
        <w:br w:type="column"/>
      </w:r>
    </w:p>
    <w:p>
      <w:pPr>
        <w:ind w:left="3412" w:right="3352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Школа</w:t>
      </w:r>
      <w:r>
        <w:rPr>
          <w:rFonts w:ascii="Arial" w:hAnsi="Arial"/>
          <w:b/>
          <w:spacing w:val="27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молодого</w:t>
      </w:r>
      <w:r>
        <w:rPr>
          <w:rFonts w:ascii="Arial" w:hAnsi="Arial"/>
          <w:b/>
          <w:spacing w:val="20"/>
          <w:w w:val="80"/>
          <w:sz w:val="40"/>
        </w:rPr>
        <w:t xml:space="preserve"> </w:t>
      </w:r>
      <w:r>
        <w:rPr>
          <w:rFonts w:ascii="Arial" w:hAnsi="Arial"/>
          <w:b/>
          <w:w w:val="80"/>
          <w:sz w:val="40"/>
        </w:rPr>
        <w:t>педагога</w:t>
      </w:r>
    </w:p>
    <w:p>
      <w:pPr>
        <w:jc w:val="center"/>
        <w:rPr>
          <w:rFonts w:ascii="Arial" w:hAnsi="Arial"/>
          <w:sz w:val="40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7582" w:space="580"/>
            <w:col w:w="11038"/>
          </w:cols>
        </w:sectPr>
      </w:pPr>
    </w:p>
    <w:p>
      <w:pPr>
        <w:pStyle w:val="12"/>
        <w:rPr>
          <w:rFonts w:ascii="Arial"/>
          <w:b/>
          <w:sz w:val="20"/>
        </w:rPr>
      </w:pPr>
      <w:r>
        <w:pict>
          <v:group id="_x0000_s1711" o:spid="_x0000_s1711" o:spt="203" style="position:absolute;left:0pt;margin-left:135.6pt;margin-top:-1.95pt;height:543.5pt;width:826.4pt;mso-position-horizontal-relative:page;mso-position-vertical-relative:page;z-index:-251570176;mso-width-relative:page;mso-height-relative:page;" coordorigin="2712,-40" coordsize="16528,10870">
            <o:lock v:ext="edit"/>
            <v:shape id="_x0000_s1712" o:spid="_x0000_s1712" style="position:absolute;left:3552;top:5097;height:442;width:7013;" fillcolor="#63BCE0" filled="t" stroked="f" coordorigin="3552,5098" coordsize="7013,442" path="m10565,5098l3650,5098,3552,5318,3650,5539,10565,5539,10565,5098xe">
              <v:path arrowok="t"/>
              <v:fill on="t" focussize="0,0"/>
              <v:stroke on="f"/>
              <v:imagedata o:title=""/>
              <o:lock v:ext="edit"/>
            </v:shape>
            <v:shape id="_x0000_s1713" o:spid="_x0000_s1713" style="position:absolute;left:9408;top:5097;height:442;width:1776;" fillcolor="#2B4ECF" filled="t" stroked="f" coordorigin="9408,5098" coordsize="1776,442" path="m11184,5098l9506,5098,9408,5318,9506,5539,11184,5539,11184,5098xe">
              <v:path arrowok="t"/>
              <v:fill on="t" focussize="0,0"/>
              <v:stroke on="f"/>
              <v:imagedata o:title=""/>
              <o:lock v:ext="edit"/>
            </v:shape>
            <v:shape id="_x0000_s1714" o:spid="_x0000_s1714" style="position:absolute;left:3717;top:5762;height:3910;width:267;" fillcolor="#0071BB" filled="t" stroked="f" coordorigin="3718,5762" coordsize="267,3910" path="m3984,5762l3718,5762,3718,9613,3851,9672,3984,9613,3984,5762xe">
              <v:path arrowok="t"/>
              <v:fill on="t" focussize="0,0"/>
              <v:stroke on="f"/>
              <v:imagedata o:title=""/>
              <o:lock v:ext="edit"/>
            </v:shape>
            <v:shape id="_x0000_s1715" o:spid="_x0000_s1715" style="position:absolute;left:2724;top:6475;height:747;width:2304;" fillcolor="#E7F1F8" filled="t" stroked="f" coordorigin="2724,6475" coordsize="2304,747" path="m5028,6475l2848,6475,2800,6485,2760,6512,2734,6551,2724,6600,2724,7222,4904,7222,4952,7212,4992,7185,5018,7146,5028,7097,5028,6475xe">
              <v:path arrowok="t"/>
              <v:fill on="t" focussize="0,0"/>
              <v:stroke on="f"/>
              <v:imagedata o:title=""/>
              <o:lock v:ext="edit"/>
            </v:shape>
            <v:shape id="_x0000_s1716" o:spid="_x0000_s1716" style="position:absolute;left:2724;top:6475;height:747;width:2304;" filled="f" stroked="t" coordorigin="2724,6475" coordsize="2304,747" path="m2848,6475l5028,6475,5028,7097,5018,7146,4992,7185,4952,7212,4904,7222,2724,7222,2724,6600,2734,6551,2760,6512,2800,6485,2848,6475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17" o:spid="_x0000_s1717" style="position:absolute;left:2721;top:7322;height:749;width:2304;" fillcolor="#E7F1F8" filled="t" stroked="f" coordorigin="2722,7322" coordsize="2304,749" path="m5026,7322l2846,7322,2798,7332,2758,7359,2731,7399,2722,7447,2722,8071,4901,8071,4949,8061,4989,8035,5016,7995,5026,7946,5026,7322xe">
              <v:path arrowok="t"/>
              <v:fill on="t" focussize="0,0"/>
              <v:stroke on="f"/>
              <v:imagedata o:title=""/>
              <o:lock v:ext="edit"/>
            </v:shape>
            <v:shape id="_x0000_s1718" o:spid="_x0000_s1718" style="position:absolute;left:2721;top:7322;height:749;width:2304;" filled="f" stroked="t" coordorigin="2722,7322" coordsize="2304,749" path="m2846,7322l5026,7322,5026,7946,5016,7995,4989,8035,4949,8061,4901,8071,2722,8071,2722,7447,2731,7399,2758,7359,2798,7332,2846,7322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19" o:spid="_x0000_s1719" style="position:absolute;left:6880;top:5656;height:3910;width:267;" fillcolor="#0071BB" filled="t" stroked="f" coordorigin="6881,5657" coordsize="267,3910" path="m7147,5657l6881,5657,6881,9507,7014,9566,7147,9507,7147,5657xe">
              <v:path arrowok="t"/>
              <v:fill on="t" focussize="0,0"/>
              <v:stroke on="f"/>
              <v:imagedata o:title=""/>
              <o:lock v:ext="edit"/>
            </v:shape>
            <v:shape id="_x0000_s1720" o:spid="_x0000_s1720" style="position:absolute;left:13656;top:3484;height:272;width:1251;" fillcolor="#2B4ECF" filled="t" stroked="f" coordorigin="13656,3485" coordsize="1251,272" path="m14906,3485l13716,3485,13656,3620,13716,3756,14906,3756,14906,3485xe">
              <v:path arrowok="t"/>
              <v:fill on="t" focussize="0,0"/>
              <v:stroke on="f"/>
              <v:imagedata o:title=""/>
              <o:lock v:ext="edit"/>
            </v:shape>
            <v:shape id="_x0000_s1721" o:spid="_x0000_s1721" style="position:absolute;left:4228;top:3494;height:1241;width:1294;" fillcolor="#0071BB" filled="t" stroked="f" coordorigin="4229,3494" coordsize="1294,1241" path="m5522,3494l4330,3494,4329,3497,4229,3497,4229,4674,4366,4735,4502,4674,4502,3766,5522,3766,5522,3494xe">
              <v:path arrowok="t"/>
              <v:fill on="t" focussize="0,0"/>
              <v:stroke on="f"/>
              <v:imagedata o:title=""/>
              <o:lock v:ext="edit"/>
            </v:shape>
            <v:shape id="_x0000_s1722" o:spid="_x0000_s1722" style="position:absolute;left:5464;top:2872;height:1496;width:8247;" stroked="f" coordorigin="5465,2873" coordsize="8247,1496" path="m13462,2873l5714,2873,5635,2886,5567,2921,5513,2975,5478,3043,5465,3122,5465,4119,5478,4198,5513,4266,5567,4320,5635,4355,5714,4368,13462,4368,13541,4355,13609,4320,13663,4266,13698,4198,13711,4119,13711,3122,13698,3043,13663,2975,13609,2921,13541,2886,13462,2873xe">
              <v:path arrowok="t"/>
              <v:fill focussize="0,0"/>
              <v:stroke on="f"/>
              <v:imagedata o:title=""/>
              <o:lock v:ext="edit"/>
            </v:shape>
            <v:shape id="_x0000_s1723" o:spid="_x0000_s1723" style="position:absolute;left:5464;top:2872;height:1496;width:8247;" filled="f" stroked="t" coordorigin="5465,2873" coordsize="8247,1496" path="m5465,3122l5478,3043,5513,2975,5567,2921,5635,2886,5714,2873,13462,2873,13541,2886,13609,2921,13663,2975,13698,3043,13711,3122,13711,4119,13698,4198,13663,4266,13609,4320,13541,4355,13462,4368,5714,4368,5635,4355,5567,4320,5513,4266,5478,4198,5465,4119,5465,3122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24" o:spid="_x0000_s1724" style="position:absolute;left:2779;top:4735;height:1167;width:5391;" fillcolor="#E7F1F8" filled="t" stroked="f" coordorigin="2779,4735" coordsize="5391,1167" path="m7970,4735l2979,4735,2901,4751,2838,4794,2795,4857,2779,4935,2779,5702,2795,5779,2838,5843,2901,5886,2979,5902,7970,5902,8047,5886,8111,5843,8154,5779,8170,5702,8170,4935,8154,4857,8111,4794,8047,4751,7970,4735xe">
              <v:path arrowok="t"/>
              <v:fill on="t" focussize="0,0"/>
              <v:stroke on="f"/>
              <v:imagedata o:title=""/>
              <o:lock v:ext="edit"/>
            </v:shape>
            <v:shape id="_x0000_s1725" o:spid="_x0000_s1725" style="position:absolute;left:2779;top:4735;height:1167;width:5391;" filled="f" stroked="t" coordorigin="2779,4735" coordsize="5391,1167" path="m2779,4935l2795,4857,2838,4794,2901,4751,2979,4735,7970,4735,8047,4751,8111,4794,8154,4857,8170,4935,8170,5702,8154,5779,8111,5843,8047,5886,7970,5902,2979,5902,2901,5886,2838,5843,2795,5779,2779,5702,2779,4935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26" o:spid="_x0000_s1726" style="position:absolute;left:14661;top:3484;height:1239;width:276;" fillcolor="#2B4ECF" filled="t" stroked="f" coordorigin="14662,3485" coordsize="276,1239" path="m14938,3485l14662,3485,14662,4662,14800,4723,14938,4662,14938,3485xe">
              <v:path arrowok="t"/>
              <v:fill on="t" focussize="0,0"/>
              <v:stroke on="f"/>
              <v:imagedata o:title=""/>
              <o:lock v:ext="edit"/>
            </v:shape>
            <v:shape id="_x0000_s1727" o:spid="_x0000_s1727" style="position:absolute;left:11016;top:4735;height:1167;width:5391;" fillcolor="#9AABEA" filled="t" stroked="f" coordorigin="11016,4735" coordsize="5391,1167" path="m16206,4735l11216,4735,11138,4751,11075,4794,11032,4857,11016,4935,11016,5702,11032,5779,11075,5843,11138,5886,11216,5902,16206,5902,16284,5886,16348,5843,16391,5779,16406,5702,16406,4935,16391,4857,16348,4794,16284,4751,16206,4735xe">
              <v:path arrowok="t"/>
              <v:fill on="t" focussize="0,0"/>
              <v:stroke on="f"/>
              <v:imagedata o:title=""/>
              <o:lock v:ext="edit"/>
            </v:shape>
            <v:shape id="_x0000_s1728" o:spid="_x0000_s1728" style="position:absolute;left:11016;top:4735;height:1167;width:5391;" filled="f" stroked="t" coordorigin="11016,4735" coordsize="5391,1167" path="m11016,4935l11032,4857,11075,4794,11138,4751,11216,4735,16206,4735,16284,4751,16348,4794,16391,4857,16406,4935,16406,5702,16391,5779,16348,5843,16284,5886,16206,5902,11216,5902,11138,5886,11075,5843,11032,5779,11016,5702,11016,4935xe">
              <v:path arrowok="t"/>
              <v:fill on="f" focussize="0,0"/>
              <v:stroke weight="0.96pt" color="#1B3181"/>
              <v:imagedata o:title=""/>
              <o:lock v:ext="edit"/>
            </v:shape>
            <v:shape id="_x0000_s1729" o:spid="_x0000_s1729" style="position:absolute;left:2721;top:9019;height:749;width:2304;" fillcolor="#E7F1F8" filled="t" stroked="f" coordorigin="2722,9019" coordsize="2304,749" path="m5026,9019l2846,9019,2798,9029,2758,9056,2731,9095,2722,9144,2722,9768,4901,9768,4949,9758,4989,9731,5016,9692,5026,9643,5026,9019xe">
              <v:path arrowok="t"/>
              <v:fill on="t" focussize="0,0"/>
              <v:stroke on="f"/>
              <v:imagedata o:title=""/>
              <o:lock v:ext="edit"/>
            </v:shape>
            <v:shape id="_x0000_s1730" o:spid="_x0000_s1730" style="position:absolute;left:2721;top:9019;height:749;width:2304;" filled="f" stroked="t" coordorigin="2722,9019" coordsize="2304,749" path="m2846,9019l5026,9019,5026,9643,5016,9692,4989,9731,4949,9758,4901,9768,2722,9768,2722,9144,2731,9095,2758,9056,2798,9029,2846,9019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31" o:spid="_x0000_s1731" style="position:absolute;left:2721;top:8172;height:749;width:2304;" fillcolor="#E7F1F8" filled="t" stroked="f" coordorigin="2722,8172" coordsize="2304,749" path="m5026,8172l2846,8172,2798,8182,2758,8209,2731,8248,2722,8297,2722,8921,4901,8921,4949,8911,4989,8884,5016,8845,5026,8796,5026,8172xe">
              <v:path arrowok="t"/>
              <v:fill on="t" focussize="0,0"/>
              <v:stroke on="f"/>
              <v:imagedata o:title=""/>
              <o:lock v:ext="edit"/>
            </v:shape>
            <v:shape id="_x0000_s1732" o:spid="_x0000_s1732" style="position:absolute;left:2721;top:8172;height:749;width:2304;" filled="f" stroked="t" coordorigin="2722,8172" coordsize="2304,749" path="m2846,8172l5026,8172,5026,8796,5016,8845,4989,8884,4949,8911,4901,8921,2722,8921,2722,8297,2731,8248,2758,8209,2798,8182,2846,8172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33" o:spid="_x0000_s1733" style="position:absolute;left:5865;top:6475;height:747;width:2304;" fillcolor="#E7F1F8" filled="t" stroked="f" coordorigin="5866,6475" coordsize="2304,747" path="m8170,6475l5990,6475,5942,6485,5902,6512,5875,6551,5866,6600,5866,7222,8045,7222,8094,7212,8133,7185,8160,7146,8170,7097,8170,6475xe">
              <v:path arrowok="t"/>
              <v:fill on="t" focussize="0,0"/>
              <v:stroke on="f"/>
              <v:imagedata o:title=""/>
              <o:lock v:ext="edit"/>
            </v:shape>
            <v:shape id="_x0000_s1734" o:spid="_x0000_s1734" style="position:absolute;left:5865;top:6475;height:747;width:2304;" filled="f" stroked="t" coordorigin="5866,6475" coordsize="2304,747" path="m5990,6475l8170,6475,8170,7097,8160,7146,8133,7185,8094,7212,8045,7222,5866,7222,5866,6600,5875,6551,5902,6512,5942,6485,5990,6475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35" o:spid="_x0000_s1735" style="position:absolute;left:5865;top:7322;height:749;width:2304;" fillcolor="#E7F1F8" filled="t" stroked="f" coordorigin="5866,7322" coordsize="2304,749" path="m8170,7322l5990,7322,5942,7332,5902,7359,5875,7399,5866,7447,5866,8071,8045,8071,8093,8061,8133,8035,8160,7995,8170,7946,8170,7322xe">
              <v:path arrowok="t"/>
              <v:fill on="t" focussize="0,0"/>
              <v:stroke on="f"/>
              <v:imagedata o:title=""/>
              <o:lock v:ext="edit"/>
            </v:shape>
            <v:shape id="_x0000_s1736" o:spid="_x0000_s1736" style="position:absolute;left:5865;top:7322;height:749;width:2304;" filled="f" stroked="t" coordorigin="5866,7322" coordsize="2304,749" path="m5990,7322l8170,7322,8170,7946,8160,7995,8133,8035,8093,8061,8045,8071,5866,8071,5866,7447,5875,7399,5902,7359,5942,7332,5990,7322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37" o:spid="_x0000_s1737" style="position:absolute;left:5865;top:8172;height:749;width:2304;" fillcolor="#E7F1F8" filled="t" stroked="f" coordorigin="5866,8172" coordsize="2304,749" path="m8170,8172l5990,8172,5942,8182,5902,8209,5875,8248,5866,8297,5866,8921,8045,8921,8093,8911,8133,8884,8160,8845,8170,8796,8170,8172xe">
              <v:path arrowok="t"/>
              <v:fill on="t" focussize="0,0"/>
              <v:stroke on="f"/>
              <v:imagedata o:title=""/>
              <o:lock v:ext="edit"/>
            </v:shape>
            <v:shape id="_x0000_s1738" o:spid="_x0000_s1738" style="position:absolute;left:5865;top:8172;height:749;width:2304;" filled="f" stroked="t" coordorigin="5866,8172" coordsize="2304,749" path="m5990,8172l8170,8172,8170,8796,8160,8845,8133,8884,8093,8911,8045,8921,5866,8921,5866,8297,5875,8248,5902,8209,5942,8182,5990,8172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39" o:spid="_x0000_s1739" style="position:absolute;left:5865;top:9019;height:749;width:2304;" fillcolor="#E7F1F8" filled="t" stroked="f" coordorigin="5866,9019" coordsize="2304,749" path="m8170,9019l5990,9019,5942,9029,5902,9056,5875,9095,5866,9144,5866,9768,8045,9768,8093,9758,8133,9731,8160,9692,8170,9643,8170,9019xe">
              <v:path arrowok="t"/>
              <v:fill on="t" focussize="0,0"/>
              <v:stroke on="f"/>
              <v:imagedata o:title=""/>
              <o:lock v:ext="edit"/>
            </v:shape>
            <v:shape id="_x0000_s1740" o:spid="_x0000_s1740" style="position:absolute;left:5865;top:9019;height:749;width:2304;" filled="f" stroked="t" coordorigin="5866,9019" coordsize="2304,749" path="m5990,9019l8170,9019,8170,9643,8160,9692,8133,9731,8093,9758,8045,9768,5866,9768,5866,9144,5875,9095,5902,9056,5942,9029,5990,9019xe">
              <v:path arrowok="t"/>
              <v:fill on="f" focussize="0,0"/>
              <v:stroke weight="0.96pt" color="#006FC0"/>
              <v:imagedata o:title=""/>
              <o:lock v:ext="edit"/>
            </v:shape>
            <v:rect id="_x0000_s1741" o:spid="_x0000_s1741" o:spt="1" style="position:absolute;left:13278;top:9722;height:84;width:5922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42" o:spid="_x0000_s1742" o:spt="100" style="position:absolute;left:14214;top:9321;height:884;width:4986;" fillcolor="#0071BB" filled="t" stroked="f" coordorigin="14214,9322" coordsize="4986,884" adj="" path="m19200,10121l14488,10121,14488,10205,19200,10205,19200,10121xm19200,9322l14214,9322,14214,9406,19200,9406,19200,932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43" o:spid="_x0000_s1743" style="position:absolute;left:15681;top:5635;height:5165;width:3519;" fillcolor="#0071BB" filled="t" stroked="f" coordorigin="15682,5635" coordsize="3519,5165" path="m18458,5635l15682,8412,18070,10800,18847,10800,19200,10447,19200,6377,18458,5635xe">
              <v:path arrowok="t"/>
              <v:fill on="t" focussize="0,0"/>
              <v:stroke on="f"/>
              <v:imagedata o:title=""/>
              <o:lock v:ext="edit"/>
            </v:shape>
            <v:shape id="_x0000_s1744" o:spid="_x0000_s1744" o:spt="100" style="position:absolute;left:15999;top:5991;height:4809;width:3201;" filled="f" stroked="t" coordorigin="16000,5992" coordsize="3201,4809" adj="" path="m16000,8414l18422,5992,19200,6769m19200,10060l18460,10800m18385,10800l16000,8414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  <v:shape id="_x0000_s1745" o:spid="_x0000_s1745" style="position:absolute;left:16488;top:0;height:3267;width:2712;" fillcolor="#1B3181" filled="t" stroked="f" coordorigin="16488,0" coordsize="2712,3267" path="m19200,0l16735,0,16716,37,16686,102,16657,167,16631,234,16607,301,16585,370,16565,439,16547,509,16532,581,16519,653,16508,725,16499,799,16493,873,16489,948,16488,1024,16489,1099,16493,1174,16499,1248,16508,1322,16519,1395,16532,1467,16547,1538,16565,1608,16585,1678,16607,1746,16631,1814,16657,1880,16686,1946,16716,2010,16748,2073,16782,2135,16818,2196,16856,2256,16896,2314,16937,2371,16980,2426,17025,2480,17072,2533,17120,2584,17170,2634,17221,2682,17273,2729,17328,2774,17383,2817,17440,2858,17498,2898,17558,2936,17619,2972,17681,3006,17744,3038,17808,3069,17874,3097,17940,3123,18007,3147,18076,3170,18145,3189,18216,3207,18287,3223,18359,3236,18432,3247,18505,3255,18579,3261,18654,3265,18730,3266,18805,3265,18880,3261,18954,3255,19028,3247,19100,3236,19172,3223,19200,3217,19200,0xe">
              <v:path arrowok="t"/>
              <v:fill on="t" focussize="0,0"/>
              <v:stroke on="f"/>
              <v:imagedata o:title=""/>
              <o:lock v:ext="edit"/>
            </v:shape>
            <v:line id="_x0000_s1746" o:spid="_x0000_s1746" o:spt="20" style="position:absolute;left:14992;top:-40;height:162;width:0;" stroked="t" coordsize="21600,21600">
              <v:path arrowok="t"/>
              <v:fill focussize="0,0"/>
              <v:stroke weight="4.04055118110236pt" color="#0071BB" dashstyle="dot"/>
              <v:imagedata o:title=""/>
              <o:lock v:ext="edit"/>
            </v:line>
            <v:shape id="_x0000_s1747" o:spid="_x0000_s1747" style="position:absolute;left:14991;top:82;height:2242;width:4209;" filled="f" stroked="t" coordorigin="14992,83" coordsize="4209,2242" path="m19200,1163l19147,1255,19109,1314,19069,1372,19028,1429,18984,1485,18940,1539,18893,1592,18845,1643,18795,1692,18744,1741,18691,1787,18637,1832,18582,1875,18525,1917,18466,1956,18407,1994,18346,2030,18284,2064,18221,2097,18156,2127,18091,2155,18024,2181,17957,2206,17888,2228,17819,2247,17749,2265,17677,2281,17605,2294,17533,2305,17459,2313,17385,2319,17310,2323,17234,2324,17159,2323,17084,2319,17010,2313,16936,2305,16863,2294,16791,2281,16720,2265,16650,2247,16580,2228,16512,2206,16444,2181,16378,2155,16312,2127,16248,2097,16185,2064,16123,2030,16062,1994,16002,1956,15944,1917,15887,1875,15832,1832,15778,1787,15725,1741,15674,1692,15624,1643,15576,1592,15529,1539,15484,1485,15441,1429,15400,1372,15360,1314,15322,1255,15286,1194,15252,1132,15220,1069,15189,1004,15161,939,15135,872,15111,805,15088,736,15069,667,15051,597,15035,526,15022,454,15011,381,15003,307,14997,233,14993,158,14992,83e">
              <v:path arrowok="t"/>
              <v:fill on="f" focussize="0,0"/>
              <v:stroke weight="3.96pt" color="#0071BB" dashstyle="dot"/>
              <v:imagedata o:title=""/>
              <o:lock v:ext="edit"/>
            </v:shape>
          </v:group>
        </w:pic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1"/>
        <w:rPr>
          <w:rFonts w:ascii="Arial"/>
          <w:b/>
          <w:sz w:val="29"/>
        </w:rPr>
      </w:pPr>
    </w:p>
    <w:p>
      <w:pPr>
        <w:tabs>
          <w:tab w:val="left" w:pos="6192"/>
        </w:tabs>
        <w:spacing w:before="99"/>
        <w:ind w:left="3520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Лекции</w:t>
      </w:r>
      <w:r>
        <w:rPr>
          <w:rFonts w:ascii="Arial" w:hAnsi="Arial"/>
          <w:b/>
          <w:w w:val="90"/>
          <w:sz w:val="24"/>
        </w:rPr>
        <w:tab/>
      </w:r>
      <w:r>
        <w:rPr>
          <w:rFonts w:ascii="Arial" w:hAnsi="Arial"/>
          <w:b/>
          <w:w w:val="80"/>
          <w:sz w:val="24"/>
        </w:rPr>
        <w:t>Открытые</w:t>
      </w:r>
      <w:r>
        <w:rPr>
          <w:rFonts w:ascii="Arial" w:hAnsi="Arial"/>
          <w:b/>
          <w:spacing w:val="2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уроки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3"/>
        <w:rPr>
          <w:rFonts w:ascii="Arial"/>
          <w:b/>
          <w:sz w:val="21"/>
        </w:rPr>
      </w:pPr>
    </w:p>
    <w:p>
      <w:pPr>
        <w:tabs>
          <w:tab w:val="left" w:pos="6495"/>
        </w:tabs>
        <w:spacing w:before="99"/>
        <w:ind w:left="3368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w w:val="90"/>
          <w:sz w:val="24"/>
        </w:rPr>
        <w:t>Аукционы</w:t>
      </w:r>
      <w:r>
        <w:rPr>
          <w:rFonts w:ascii="Arial" w:hAnsi="Arial"/>
          <w:b/>
          <w:spacing w:val="-1"/>
          <w:w w:val="90"/>
          <w:sz w:val="24"/>
        </w:rPr>
        <w:tab/>
      </w:r>
      <w:r>
        <w:rPr>
          <w:rFonts w:ascii="Arial" w:hAnsi="Arial"/>
          <w:b/>
          <w:w w:val="90"/>
          <w:sz w:val="24"/>
        </w:rPr>
        <w:t>Панорамы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2"/>
        <w:rPr>
          <w:rFonts w:ascii="Arial"/>
          <w:b/>
          <w:sz w:val="21"/>
        </w:rPr>
      </w:pPr>
    </w:p>
    <w:p>
      <w:pPr>
        <w:tabs>
          <w:tab w:val="left" w:pos="6531"/>
        </w:tabs>
        <w:spacing w:before="99"/>
        <w:ind w:left="2917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Творческие</w:t>
      </w:r>
      <w:r>
        <w:rPr>
          <w:rFonts w:ascii="Arial" w:hAnsi="Arial"/>
          <w:b/>
          <w:spacing w:val="12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отчеты</w:t>
      </w:r>
      <w:r>
        <w:rPr>
          <w:rFonts w:ascii="Arial" w:hAnsi="Arial"/>
          <w:b/>
          <w:w w:val="80"/>
          <w:sz w:val="24"/>
        </w:rPr>
        <w:tab/>
      </w:r>
      <w:r>
        <w:rPr>
          <w:rFonts w:ascii="Arial" w:hAnsi="Arial"/>
          <w:b/>
          <w:w w:val="90"/>
          <w:sz w:val="24"/>
        </w:rPr>
        <w:t>Выставки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2"/>
        <w:rPr>
          <w:rFonts w:ascii="Arial"/>
          <w:b/>
          <w:sz w:val="21"/>
        </w:rPr>
      </w:pPr>
    </w:p>
    <w:p>
      <w:pPr>
        <w:tabs>
          <w:tab w:val="left" w:pos="6531"/>
        </w:tabs>
        <w:spacing w:before="100"/>
        <w:ind w:left="3263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Практикумы</w:t>
      </w:r>
      <w:r>
        <w:rPr>
          <w:rFonts w:ascii="Arial" w:hAnsi="Arial"/>
          <w:b/>
          <w:w w:val="85"/>
          <w:sz w:val="24"/>
        </w:rPr>
        <w:tab/>
      </w:r>
      <w:r>
        <w:rPr>
          <w:rFonts w:ascii="Arial" w:hAnsi="Arial"/>
          <w:b/>
          <w:w w:val="90"/>
          <w:sz w:val="24"/>
        </w:rPr>
        <w:t>Конкурсы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9"/>
        <w:rPr>
          <w:rFonts w:ascii="Arial"/>
          <w:b/>
          <w:sz w:val="22"/>
        </w:rPr>
      </w:pPr>
    </w:p>
    <w:p>
      <w:pPr>
        <w:spacing w:before="104"/>
        <w:ind w:right="694"/>
        <w:jc w:val="right"/>
        <w:rPr>
          <w:sz w:val="24"/>
        </w:rPr>
      </w:pPr>
      <w:r>
        <w:rPr>
          <w:color w:val="FFFFFF"/>
          <w:w w:val="90"/>
          <w:sz w:val="24"/>
        </w:rPr>
        <w:t>32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82" w:line="847" w:lineRule="exact"/>
        <w:ind w:left="563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МЕТОДИЧЕСКАЯ</w:t>
      </w:r>
      <w:r>
        <w:rPr>
          <w:rFonts w:ascii="Arial" w:hAnsi="Arial"/>
          <w:b/>
          <w:color w:val="1B3181"/>
          <w:spacing w:val="72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СЛУЖБА</w:t>
      </w:r>
    </w:p>
    <w:p>
      <w:pPr>
        <w:spacing w:line="847" w:lineRule="exact"/>
        <w:ind w:left="563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НА</w:t>
      </w:r>
      <w:r>
        <w:rPr>
          <w:rFonts w:ascii="Arial" w:hAnsi="Arial"/>
          <w:b/>
          <w:color w:val="1B3181"/>
          <w:spacing w:val="89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ДИФФЕРЕНЦИРОВАННОЙ</w:t>
      </w:r>
      <w:r>
        <w:rPr>
          <w:rFonts w:ascii="Arial" w:hAnsi="Arial"/>
          <w:b/>
          <w:color w:val="1B3181"/>
          <w:spacing w:val="73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ОСНОВЕ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0"/>
        <w:rPr>
          <w:rFonts w:ascii="Arial"/>
          <w:b/>
          <w:sz w:val="15"/>
        </w:rPr>
      </w:pPr>
    </w:p>
    <w:p>
      <w:pPr>
        <w:pStyle w:val="7"/>
        <w:ind w:right="4145"/>
      </w:pPr>
      <w:r>
        <w:rPr>
          <w:w w:val="80"/>
        </w:rPr>
        <w:t>Методический</w:t>
      </w:r>
      <w:r>
        <w:rPr>
          <w:spacing w:val="40"/>
          <w:w w:val="80"/>
        </w:rPr>
        <w:t xml:space="preserve"> </w:t>
      </w:r>
      <w:r>
        <w:rPr>
          <w:w w:val="80"/>
        </w:rPr>
        <w:t>совет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rPr>
          <w:rFonts w:ascii="Arial"/>
          <w:sz w:val="20"/>
        </w:rPr>
        <w:sectPr>
          <w:pgSz w:w="19200" w:h="10800" w:orient="landscape"/>
          <w:pgMar w:top="140" w:right="0" w:bottom="280" w:left="0" w:header="720" w:footer="720" w:gutter="0"/>
          <w:cols w:space="720" w:num="1"/>
        </w:sectPr>
      </w:pPr>
    </w:p>
    <w:p>
      <w:pPr>
        <w:pStyle w:val="12"/>
        <w:spacing w:before="10"/>
        <w:rPr>
          <w:rFonts w:ascii="Arial"/>
          <w:b/>
          <w:sz w:val="37"/>
        </w:rPr>
      </w:pPr>
    </w:p>
    <w:p>
      <w:pPr>
        <w:ind w:left="240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Школа</w:t>
      </w:r>
    </w:p>
    <w:p>
      <w:pPr>
        <w:spacing w:before="18"/>
        <w:ind w:left="240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молодого</w:t>
      </w:r>
      <w:r>
        <w:rPr>
          <w:rFonts w:ascii="Arial" w:hAnsi="Arial"/>
          <w:b/>
          <w:spacing w:val="34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педагога</w:t>
      </w:r>
    </w:p>
    <w:p>
      <w:pPr>
        <w:pStyle w:val="12"/>
        <w:spacing w:before="9"/>
        <w:rPr>
          <w:rFonts w:ascii="Arial"/>
          <w:b/>
          <w:sz w:val="53"/>
        </w:rPr>
      </w:pPr>
    </w:p>
    <w:p>
      <w:pPr>
        <w:ind w:left="240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Школа</w:t>
      </w:r>
    </w:p>
    <w:p>
      <w:pPr>
        <w:spacing w:before="19"/>
        <w:ind w:left="240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педагогического</w:t>
      </w:r>
    </w:p>
    <w:p>
      <w:pPr>
        <w:spacing w:before="18"/>
        <w:ind w:left="240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опыта</w:t>
      </w:r>
    </w:p>
    <w:p>
      <w:pPr>
        <w:pStyle w:val="12"/>
        <w:spacing w:before="2"/>
        <w:rPr>
          <w:rFonts w:ascii="Arial"/>
          <w:b/>
          <w:sz w:val="55"/>
        </w:rPr>
      </w:pPr>
    </w:p>
    <w:p>
      <w:pPr>
        <w:spacing w:line="249" w:lineRule="auto"/>
        <w:ind w:left="243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Молодые</w:t>
      </w:r>
      <w:r>
        <w:rPr>
          <w:rFonts w:ascii="Arial" w:hAnsi="Arial"/>
          <w:b/>
          <w:spacing w:val="1"/>
          <w:w w:val="95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специалисты</w:t>
      </w:r>
    </w:p>
    <w:p>
      <w:pPr>
        <w:pStyle w:val="12"/>
        <w:spacing w:before="2"/>
        <w:rPr>
          <w:rFonts w:ascii="Arial"/>
          <w:b/>
          <w:sz w:val="39"/>
        </w:rPr>
      </w:pPr>
      <w:r>
        <w:br w:type="column"/>
      </w:r>
    </w:p>
    <w:p>
      <w:pPr>
        <w:ind w:left="1241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Творческая</w:t>
      </w:r>
    </w:p>
    <w:p>
      <w:pPr>
        <w:spacing w:before="18"/>
        <w:ind w:left="1270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2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№</w:t>
      </w:r>
      <w:r>
        <w:rPr>
          <w:rFonts w:ascii="Arial" w:hAnsi="Arial"/>
          <w:b/>
          <w:spacing w:val="1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1</w:t>
      </w:r>
    </w:p>
    <w:p>
      <w:pPr>
        <w:pStyle w:val="12"/>
        <w:rPr>
          <w:rFonts w:ascii="Arial"/>
          <w:b/>
          <w:sz w:val="40"/>
        </w:rPr>
      </w:pPr>
    </w:p>
    <w:p>
      <w:pPr>
        <w:pStyle w:val="12"/>
        <w:spacing w:before="7"/>
        <w:rPr>
          <w:rFonts w:ascii="Arial"/>
          <w:b/>
          <w:sz w:val="32"/>
        </w:rPr>
      </w:pPr>
    </w:p>
    <w:p>
      <w:pPr>
        <w:ind w:left="1241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Творческая</w:t>
      </w:r>
    </w:p>
    <w:p>
      <w:pPr>
        <w:spacing w:before="19"/>
        <w:ind w:left="1270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19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№</w:t>
      </w:r>
      <w:r>
        <w:rPr>
          <w:rFonts w:ascii="Arial" w:hAnsi="Arial"/>
          <w:b/>
          <w:spacing w:val="1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2</w:t>
      </w:r>
    </w:p>
    <w:p>
      <w:pPr>
        <w:pStyle w:val="12"/>
        <w:spacing w:before="9"/>
        <w:rPr>
          <w:rFonts w:ascii="Arial"/>
          <w:b/>
          <w:sz w:val="53"/>
        </w:rPr>
      </w:pPr>
    </w:p>
    <w:p>
      <w:pPr>
        <w:spacing w:line="249" w:lineRule="auto"/>
        <w:ind w:left="1232" w:firstLine="218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Учителя,</w:t>
      </w:r>
      <w:r>
        <w:rPr>
          <w:rFonts w:ascii="Arial" w:hAnsi="Arial"/>
          <w:b/>
          <w:spacing w:val="1"/>
          <w:w w:val="9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прошедшие</w:t>
      </w:r>
      <w:r>
        <w:rPr>
          <w:rFonts w:ascii="Arial" w:hAnsi="Arial"/>
          <w:b/>
          <w:spacing w:val="-7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аттестацию</w:t>
      </w:r>
    </w:p>
    <w:p>
      <w:pPr>
        <w:spacing w:before="219" w:line="249" w:lineRule="auto"/>
        <w:ind w:left="1618" w:firstLine="228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spacing w:val="-1"/>
          <w:w w:val="90"/>
          <w:sz w:val="36"/>
        </w:rPr>
        <w:t>Постоянно</w:t>
      </w:r>
      <w:r>
        <w:rPr>
          <w:rFonts w:ascii="Arial" w:hAnsi="Arial"/>
          <w:b/>
          <w:spacing w:val="-88"/>
          <w:w w:val="9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действующий</w:t>
      </w:r>
    </w:p>
    <w:p>
      <w:pPr>
        <w:spacing w:before="3"/>
        <w:ind w:left="2016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семинар</w:t>
      </w:r>
    </w:p>
    <w:p>
      <w:pPr>
        <w:pStyle w:val="12"/>
        <w:spacing w:before="11"/>
        <w:rPr>
          <w:rFonts w:ascii="Arial"/>
          <w:b/>
          <w:sz w:val="55"/>
        </w:rPr>
      </w:pPr>
    </w:p>
    <w:p>
      <w:pPr>
        <w:ind w:left="1610" w:right="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Классные</w:t>
      </w:r>
    </w:p>
    <w:p>
      <w:pPr>
        <w:spacing w:before="18"/>
        <w:ind w:left="1610" w:right="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руководители</w:t>
      </w:r>
    </w:p>
    <w:p>
      <w:pPr>
        <w:pStyle w:val="12"/>
        <w:spacing w:before="9"/>
        <w:rPr>
          <w:rFonts w:ascii="Arial"/>
          <w:b/>
          <w:sz w:val="40"/>
        </w:rPr>
      </w:pPr>
      <w:r>
        <w:br w:type="column"/>
      </w:r>
    </w:p>
    <w:p>
      <w:pPr>
        <w:spacing w:line="249" w:lineRule="auto"/>
        <w:ind w:left="1350" w:right="356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Педагогический</w:t>
      </w:r>
      <w:r>
        <w:rPr>
          <w:rFonts w:ascii="Arial" w:hAnsi="Arial"/>
          <w:b/>
          <w:spacing w:val="-78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клуб</w:t>
      </w:r>
    </w:p>
    <w:p>
      <w:pPr>
        <w:pStyle w:val="12"/>
        <w:rPr>
          <w:rFonts w:ascii="Arial"/>
          <w:b/>
          <w:sz w:val="40"/>
        </w:rPr>
      </w:pPr>
    </w:p>
    <w:p>
      <w:pPr>
        <w:spacing w:before="342"/>
        <w:ind w:left="1350" w:right="353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Ветераны,</w:t>
      </w:r>
    </w:p>
    <w:p>
      <w:pPr>
        <w:spacing w:before="18"/>
        <w:ind w:left="1156" w:right="334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опытные</w:t>
      </w:r>
      <w:r>
        <w:rPr>
          <w:rFonts w:ascii="Arial" w:hAnsi="Arial"/>
          <w:b/>
          <w:spacing w:val="3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педагоги</w:t>
      </w:r>
    </w:p>
    <w:p>
      <w:pPr>
        <w:jc w:val="center"/>
        <w:rPr>
          <w:rFonts w:ascii="Arial" w:hAnsi="Arial"/>
          <w:sz w:val="36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4">
            <w:col w:w="5200" w:space="40"/>
            <w:col w:w="2956" w:space="39"/>
            <w:col w:w="3686" w:space="39"/>
            <w:col w:w="7240"/>
          </w:cols>
        </w:sectPr>
      </w:pPr>
    </w:p>
    <w:p>
      <w:pPr>
        <w:pStyle w:val="12"/>
        <w:rPr>
          <w:rFonts w:ascii="Arial"/>
          <w:b/>
          <w:sz w:val="20"/>
        </w:rPr>
      </w:pPr>
      <w:r>
        <w:pict>
          <v:group id="_x0000_s1748" o:spid="_x0000_s1748" o:spt="203" style="position:absolute;left:0pt;margin-left:106.65pt;margin-top:-1.95pt;height:511.65pt;width:855.3pt;mso-position-horizontal-relative:page;mso-position-vertical-relative:page;z-index:-251569152;mso-width-relative:page;mso-height-relative:page;" coordorigin="2134,-40" coordsize="17106,10233">
            <o:lock v:ext="edit"/>
            <v:shape id="_x0000_s1749" o:spid="_x0000_s1749" style="position:absolute;left:16401;top:1922;height:5554;width:2799;" fillcolor="#0071BB" filled="t" stroked="f" coordorigin="16402,1922" coordsize="2799,5554" path="m19178,1922l16402,4699,19178,7476,19200,7454,19200,1944,19178,1922xe">
              <v:path arrowok="t"/>
              <v:fill on="t" focussize="0,0"/>
              <v:stroke on="f"/>
              <v:imagedata o:title=""/>
              <o:lock v:ext="edit"/>
            </v:shape>
            <v:shape id="_x0000_s1750" o:spid="_x0000_s1750" o:spt="100" style="position:absolute;left:16738;top:2254;height:4844;width:2462;" filled="f" stroked="t" coordorigin="16739,2255" coordsize="2462,4844" adj="" path="m16739,4676l19162,2255,19200,2293m19200,7060l19162,7098,16739,4676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  <v:shape id="_x0000_s1751" o:spid="_x0000_s1751" style="position:absolute;left:16488;top:0;height:3267;width:2712;" fillcolor="#1B3181" filled="t" stroked="f" coordorigin="16488,0" coordsize="2712,3267" path="m19200,0l16735,0,16716,37,16686,102,16657,167,16631,234,16607,301,16585,370,16565,439,16547,509,16532,581,16519,653,16508,725,16499,799,16493,873,16489,948,16488,1024,16489,1099,16493,1174,16499,1248,16508,1322,16519,1395,16532,1467,16547,1538,16565,1608,16585,1678,16607,1746,16631,1814,16657,1880,16686,1946,16716,2010,16748,2073,16782,2135,16818,2196,16856,2256,16896,2314,16937,2371,16980,2426,17025,2480,17072,2533,17120,2584,17170,2634,17221,2682,17273,2729,17328,2774,17383,2817,17440,2858,17498,2898,17558,2936,17619,2972,17681,3006,17744,3038,17808,3069,17874,3097,17940,3123,18007,3147,18076,3170,18145,3189,18216,3207,18287,3223,18359,3236,18432,3247,18505,3255,18579,3261,18654,3265,18730,3266,18805,3265,18880,3261,18954,3255,19028,3247,19100,3236,19172,3223,19200,3217,19200,0xe">
              <v:path arrowok="t"/>
              <v:fill on="t" focussize="0,0"/>
              <v:stroke on="f"/>
              <v:imagedata o:title=""/>
              <o:lock v:ext="edit"/>
            </v:shape>
            <v:shape id="_x0000_s1752" o:spid="_x0000_s1752" o:spt="100" style="position:absolute;left:3691;top:2580;height:6620;width:10659;" fillcolor="#0071BB" filled="t" stroked="f" coordorigin="3691,2580" coordsize="10659,6620" adj="" path="m4954,2791l3763,2791,3762,2794,3691,2794,3691,9143,3818,9199,3946,9143,3946,3060,4954,3060,4954,2791xm7435,2580l7166,2580,7166,9123,7301,9182,7435,9123,7435,2580xm11078,2587l10810,2587,10810,9130,10944,9190,11078,9130,11078,2587xm14350,2789l13159,2789,13099,2924,13159,3060,14095,3060,14095,9143,14222,9199,14350,9143,14350,3060,14350,2794,14350,278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53" o:spid="_x0000_s1753" style="position:absolute;left:4747;top:2332;height:1186;width:8484;" stroked="f" coordorigin="4747,2333" coordsize="8484,1186" path="m13034,2333l4945,2333,4868,2348,4805,2391,4763,2453,4747,2530,4747,3321,4763,3398,4805,3461,4868,3503,4945,3518,13034,3518,13111,3503,13173,3461,13216,3398,13231,3321,13231,2530,13216,2453,13173,2391,13111,2348,13034,2333xe">
              <v:path arrowok="t"/>
              <v:fill focussize="0,0"/>
              <v:stroke on="f"/>
              <v:imagedata o:title=""/>
              <o:lock v:ext="edit"/>
            </v:shape>
            <v:shape id="_x0000_s1754" o:spid="_x0000_s1754" style="position:absolute;left:4747;top:2332;height:1186;width:8484;" filled="f" stroked="t" coordorigin="4747,2333" coordsize="8484,1186" path="m4747,2530l4763,2453,4805,2391,4868,2348,4945,2333,13034,2333,13111,2348,13173,2391,13216,2453,13231,2530,13231,3321,13216,3398,13173,3461,13111,3503,13034,3518,4945,3518,4868,3503,4805,3461,4763,3398,4747,3321,4747,2530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55" o:spid="_x0000_s1755" style="position:absolute;left:2143;top:3744;height:1556;width:3315;" fillcolor="#E7F1F8" filled="t" stroked="f" coordorigin="2143,3744" coordsize="3315,1556" path="m5191,3744l2410,3744,2339,3754,2275,3780,2221,3822,2180,3876,2153,3940,2143,4011,2143,5032,2153,5103,2180,5167,2221,5221,2275,5263,2339,5290,2410,5299,5191,5299,5262,5290,5325,5263,5379,5221,5421,5167,5448,5103,5458,5032,5458,4011,5448,3940,5421,3876,5379,3822,5325,3780,5262,3754,5191,3744xe">
              <v:path arrowok="t"/>
              <v:fill on="t" focussize="0,0"/>
              <v:stroke on="f"/>
              <v:imagedata o:title=""/>
              <o:lock v:ext="edit"/>
            </v:shape>
            <v:shape id="_x0000_s1756" o:spid="_x0000_s1756" style="position:absolute;left:2143;top:3744;height:1556;width:3315;" filled="f" stroked="t" coordorigin="2143,3744" coordsize="3315,1556" path="m2143,4011l2153,3940,2180,3876,2221,3822,2275,3780,2339,3754,2410,3744,5191,3744,5262,3754,5325,3780,5379,3822,5421,3876,5448,3940,5458,4011,5458,5032,5448,5103,5421,5167,5379,5221,5325,5263,5262,5290,5191,5299,2410,5299,2339,5290,2275,5263,2221,5221,2180,5167,2153,5103,2143,5032,2143,4011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57" o:spid="_x0000_s1757" style="position:absolute;left:2143;top:5424;height:1556;width:3315;" fillcolor="#E7F1F8" filled="t" stroked="f" coordorigin="2143,5424" coordsize="3315,1556" path="m5191,5424l2410,5424,2339,5434,2275,5460,2221,5502,2180,5556,2153,5620,2143,5691,2143,6712,2153,6783,2180,6847,2221,6901,2275,6943,2339,6970,2410,6979,5191,6979,5262,6970,5325,6943,5379,6901,5421,6847,5448,6783,5458,6712,5458,5691,5448,5620,5421,5556,5379,5502,5325,5460,5262,5434,5191,5424xe">
              <v:path arrowok="t"/>
              <v:fill on="t" focussize="0,0"/>
              <v:stroke on="f"/>
              <v:imagedata o:title=""/>
              <o:lock v:ext="edit"/>
            </v:shape>
            <v:shape id="_x0000_s1758" o:spid="_x0000_s1758" style="position:absolute;left:2143;top:5424;height:1556;width:3315;" filled="f" stroked="t" coordorigin="2143,5424" coordsize="3315,1556" path="m2143,5691l2153,5620,2180,5556,2221,5502,2275,5460,2339,5434,2410,5424,5191,5424,5262,5434,5325,5460,5379,5502,5421,5556,5448,5620,5458,5691,5458,6712,5448,6783,5421,6847,5379,6901,5325,6943,5262,6970,5191,6979,2410,6979,2339,6970,2275,6943,2221,6901,2180,6847,2153,6783,2143,6712,2143,5691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59" o:spid="_x0000_s1759" style="position:absolute;left:2155;top:7120;height:1556;width:3315;" stroked="f" coordorigin="2155,7121" coordsize="3315,1556" path="m5203,7121l2422,7121,2351,7130,2287,7157,2233,7199,2192,7253,2165,7317,2155,7388,2155,8409,2165,8480,2192,8544,2233,8598,2287,8640,2351,8666,2422,8676,5203,8676,5274,8666,5337,8640,5391,8598,5433,8544,5460,8480,5470,8409,5470,7388,5460,7317,5433,7253,5391,7199,5337,7157,5274,7130,5203,7121xe">
              <v:path arrowok="t"/>
              <v:fill focussize="0,0"/>
              <v:stroke on="f"/>
              <v:imagedata o:title=""/>
              <o:lock v:ext="edit"/>
            </v:shape>
            <v:shape id="_x0000_s1760" o:spid="_x0000_s1760" style="position:absolute;left:2155;top:7120;height:1556;width:3315;" filled="f" stroked="t" coordorigin="2155,7121" coordsize="3315,1556" path="m2155,7388l2165,7317,2192,7253,2233,7199,2287,7157,2351,7130,2422,7121,5203,7121,5274,7130,5337,7157,5391,7199,5433,7253,5460,7317,5470,7388,5470,8409,5460,8480,5433,8544,5391,8598,5337,8640,5274,8666,5203,8676,2422,8676,2351,8666,2287,8640,2233,8598,2192,8544,2165,8480,2155,8409,2155,7388xe">
              <v:path arrowok="t"/>
              <v:fill on="f" focussize="0,0"/>
              <v:stroke weight="0.96pt" color="#1B3181"/>
              <v:imagedata o:title=""/>
              <o:lock v:ext="edit"/>
            </v:shape>
            <v:shape id="_x0000_s1761" o:spid="_x0000_s1761" style="position:absolute;left:5673;top:3758;height:1556;width:3317;" fillcolor="#E7F1F8" filled="t" stroked="f" coordorigin="5674,3758" coordsize="3317,1556" path="m8724,3758l5940,3758,5869,3768,5806,3795,5752,3837,5710,3891,5683,3954,5674,4025,5674,5047,5683,5118,5710,5181,5752,5235,5806,5277,5869,5304,5940,5314,8724,5314,8795,5304,8858,5277,8912,5235,8954,5181,8981,5118,8990,5047,8990,4025,8981,3954,8954,3891,8912,3837,8858,3795,8795,3768,8724,3758xe">
              <v:path arrowok="t"/>
              <v:fill on="t" focussize="0,0"/>
              <v:stroke on="f"/>
              <v:imagedata o:title=""/>
              <o:lock v:ext="edit"/>
            </v:shape>
            <v:shape id="_x0000_s1762" o:spid="_x0000_s1762" style="position:absolute;left:5673;top:3758;height:1556;width:3317;" filled="f" stroked="t" coordorigin="5674,3758" coordsize="3317,1556" path="m5674,4025l5683,3954,5710,3891,5752,3837,5806,3795,5869,3768,5940,3758,8724,3758,8795,3768,8858,3795,8912,3837,8954,3891,8981,3954,8990,4025,8990,5047,8981,5118,8954,5181,8912,5235,8858,5277,8795,5304,8724,5314,5940,5314,5869,5304,5806,5277,5752,5235,5710,5181,5683,5118,5674,5047,5674,4025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63" o:spid="_x0000_s1763" style="position:absolute;left:5673;top:5440;height:1556;width:3317;" fillcolor="#E7F1F8" filled="t" stroked="f" coordorigin="5674,5441" coordsize="3317,1556" path="m8724,5441l5940,5441,5869,5450,5806,5477,5752,5519,5710,5573,5683,5637,5674,5708,5674,6729,5683,6800,5710,6864,5752,6918,5806,6960,5869,6986,5940,6996,8724,6996,8795,6986,8858,6960,8912,6918,8954,6864,8981,6800,8990,6729,8990,5708,8981,5637,8954,5573,8912,5519,8858,5477,8795,5450,8724,5441xe">
              <v:path arrowok="t"/>
              <v:fill on="t" focussize="0,0"/>
              <v:stroke on="f"/>
              <v:imagedata o:title=""/>
              <o:lock v:ext="edit"/>
            </v:shape>
            <v:shape id="_x0000_s1764" o:spid="_x0000_s1764" style="position:absolute;left:5673;top:5440;height:1556;width:3317;" filled="f" stroked="t" coordorigin="5674,5441" coordsize="3317,1556" path="m5674,5708l5683,5637,5710,5573,5752,5519,5806,5477,5869,5450,5940,5441,8724,5441,8795,5450,8858,5477,8912,5519,8954,5573,8981,5637,8990,5708,8990,6729,8981,6800,8954,6864,8912,6918,8858,6960,8795,6986,8724,6996,5940,6996,5869,6986,5806,6960,5752,6918,5710,6864,5683,6800,5674,6729,5674,5708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65" o:spid="_x0000_s1765" style="position:absolute;left:9208;top:3744;height:1556;width:3334;" fillcolor="#E7F1F8" filled="t" stroked="f" coordorigin="9209,3744" coordsize="3334,1556" path="m12276,3744l9476,3744,9405,3754,9341,3780,9287,3822,9245,3876,9218,3940,9209,4011,9209,5032,9218,5103,9245,5167,9287,5221,9341,5263,9405,5290,9476,5299,12276,5299,12347,5290,12410,5263,12464,5221,12506,5167,12533,5103,12542,5032,12542,4011,12533,3940,12506,3876,12464,3822,12410,3780,12347,3754,12276,3744xe">
              <v:path arrowok="t"/>
              <v:fill on="t" focussize="0,0"/>
              <v:stroke on="f"/>
              <v:imagedata o:title=""/>
              <o:lock v:ext="edit"/>
            </v:shape>
            <v:shape id="_x0000_s1766" o:spid="_x0000_s1766" style="position:absolute;left:9208;top:3744;height:1556;width:3334;" filled="f" stroked="t" coordorigin="9209,3744" coordsize="3334,1556" path="m9209,4011l9218,3940,9245,3876,9287,3822,9341,3780,9405,3754,9476,3744,12276,3744,12347,3754,12410,3780,12464,3822,12506,3876,12533,3940,12542,4011,12542,5032,12533,5103,12506,5167,12464,5221,12410,5263,12347,5290,12276,5299,9476,5299,9405,5290,9341,5263,9287,5221,9245,5167,9218,5103,9209,5032,9209,4011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67" o:spid="_x0000_s1767" style="position:absolute;left:5673;top:7120;height:1556;width:3317;" stroked="f" coordorigin="5674,7121" coordsize="3317,1556" path="m8724,7121l5940,7121,5869,7130,5806,7157,5752,7199,5710,7253,5683,7317,5674,7388,5674,8409,5683,8480,5710,8544,5752,8598,5806,8640,5869,8666,5940,8676,8724,8676,8795,8666,8858,8640,8912,8598,8954,8544,8981,8480,8990,8409,8990,7388,8981,7317,8954,7253,8912,7199,8858,7157,8795,7130,8724,7121xe">
              <v:path arrowok="t"/>
              <v:fill focussize="0,0"/>
              <v:stroke on="f"/>
              <v:imagedata o:title=""/>
              <o:lock v:ext="edit"/>
            </v:shape>
            <v:shape id="_x0000_s1768" o:spid="_x0000_s1768" style="position:absolute;left:5673;top:7120;height:1556;width:3317;" filled="f" stroked="t" coordorigin="5674,7121" coordsize="3317,1556" path="m5674,7388l5683,7317,5710,7253,5752,7199,5806,7157,5869,7130,5940,7121,8724,7121,8795,7130,8858,7157,8912,7199,8954,7253,8981,7317,8990,7388,8990,8409,8981,8480,8954,8544,8912,8598,8858,8640,8795,8666,8724,8676,5940,8676,5869,8666,5806,8640,5752,8598,5710,8544,5683,8480,5674,8409,5674,7388xe">
              <v:path arrowok="t"/>
              <v:fill on="f" focussize="0,0"/>
              <v:stroke weight="0.96pt" color="#0071BB"/>
              <v:imagedata o:title=""/>
              <o:lock v:ext="edit"/>
            </v:shape>
            <v:shape id="_x0000_s1769" o:spid="_x0000_s1769" style="position:absolute;left:12806;top:3777;height:1556;width:3334;" fillcolor="#E7F1F8" filled="t" stroked="f" coordorigin="12806,3778" coordsize="3334,1556" path="m15873,3778l13073,3778,13002,3787,12939,3814,12885,3856,12843,3910,12816,3973,12806,4044,12806,5066,12816,5137,12843,5201,12885,5255,12939,5296,13002,5323,13073,5333,15873,5333,15944,5323,16008,5296,16062,5255,16104,5201,16130,5137,16140,5066,16140,4044,16130,3973,16104,3910,16062,3856,16008,3814,15944,3787,15873,3778xe">
              <v:path arrowok="t"/>
              <v:fill on="t" focussize="0,0"/>
              <v:stroke on="f"/>
              <v:imagedata o:title=""/>
              <o:lock v:ext="edit"/>
            </v:shape>
            <v:shape id="_x0000_s1770" o:spid="_x0000_s1770" style="position:absolute;left:12806;top:3777;height:1556;width:3334;" filled="f" stroked="t" coordorigin="12806,3778" coordsize="3334,1556" path="m12806,4044l12816,3973,12843,3910,12885,3856,12939,3814,13002,3787,13073,3778,15873,3778,15944,3787,16008,3814,16062,3856,16104,3910,16130,3973,16140,4044,16140,5066,16130,5137,16104,5201,16062,5255,16008,5296,15944,5323,15873,5333,13073,5333,13002,5323,12939,5296,12885,5255,12843,5201,12816,5137,12806,5066,12806,4044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71" o:spid="_x0000_s1771" style="position:absolute;left:9223;top:5448;height:1556;width:3315;" stroked="f" coordorigin="9223,5448" coordsize="3315,1556" path="m12271,5448l9490,5448,9419,5458,9355,5484,9301,5526,9260,5580,9233,5644,9223,5715,9223,6736,9233,6807,9260,6871,9301,6925,9355,6967,9419,6994,9490,7003,12271,7003,12342,6994,12405,6967,12459,6925,12501,6871,12528,6807,12538,6736,12538,5715,12528,5644,12501,5580,12459,5526,12405,5484,12342,5458,12271,5448xe">
              <v:path arrowok="t"/>
              <v:fill focussize="0,0"/>
              <v:stroke on="f"/>
              <v:imagedata o:title=""/>
              <o:lock v:ext="edit"/>
            </v:shape>
            <v:shape id="_x0000_s1772" o:spid="_x0000_s1772" style="position:absolute;left:9223;top:5448;height:1556;width:3315;" filled="f" stroked="t" coordorigin="9223,5448" coordsize="3315,1556" path="m9223,5715l9233,5644,9260,5580,9301,5526,9355,5484,9419,5458,9490,5448,12271,5448,12342,5458,12405,5484,12459,5526,12501,5580,12528,5644,12538,5715,12538,6736,12528,6807,12501,6871,12459,6925,12405,6967,12342,6994,12271,7003,9490,7003,9419,6994,9355,6967,9301,6925,9260,6871,9233,6807,9223,6736,9223,5715xe">
              <v:path arrowok="t"/>
              <v:fill on="f" focussize="0,0"/>
              <v:stroke weight="0.96pt" color="#0071BB"/>
              <v:imagedata o:title=""/>
              <o:lock v:ext="edit"/>
            </v:shape>
            <v:shape id="_x0000_s1773" o:spid="_x0000_s1773" style="position:absolute;left:12825;top:5440;height:1556;width:3315;" stroked="f" coordorigin="12826,5441" coordsize="3315,1556" path="m15873,5441l13092,5441,13021,5450,12958,5477,12904,5519,12862,5573,12835,5637,12826,5708,12826,6729,12835,6800,12862,6864,12904,6918,12958,6960,13021,6986,13092,6996,15873,6996,15944,6986,16008,6960,16062,6918,16104,6864,16130,6800,16140,6729,16140,5708,16130,5637,16104,5573,16062,5519,16008,5477,15944,5450,15873,5441xe">
              <v:path arrowok="t"/>
              <v:fill focussize="0,0"/>
              <v:stroke on="f"/>
              <v:imagedata o:title=""/>
              <o:lock v:ext="edit"/>
            </v:shape>
            <v:shape id="_x0000_s1774" o:spid="_x0000_s1774" style="position:absolute;left:12825;top:5440;height:1556;width:3315;" filled="f" stroked="t" coordorigin="12826,5441" coordsize="3315,1556" path="m12826,5708l12835,5637,12862,5573,12904,5519,12958,5477,13021,5450,13092,5441,15873,5441,15944,5450,16008,5477,16062,5519,16104,5573,16130,5637,16140,5708,16140,6729,16130,6800,16104,6864,16062,6918,16008,6960,15944,6986,15873,6996,13092,6996,13021,6986,12958,6960,12904,6918,12862,6864,12835,6800,12826,6729,12826,5708xe">
              <v:path arrowok="t"/>
              <v:fill on="f" focussize="0,0"/>
              <v:stroke weight="0.96pt" color="#0071BB"/>
              <v:imagedata o:title=""/>
              <o:lock v:ext="edit"/>
            </v:shape>
            <v:shape id="_x0000_s1775" o:spid="_x0000_s1775" style="position:absolute;left:2150;top:9204;height:980;width:13990;" filled="f" stroked="t" coordorigin="2150,9204" coordsize="13990,980" path="m2150,9367l2163,9304,2198,9252,2250,9217,2314,9204,15977,9204,16040,9217,16092,9252,16127,9304,16140,9367,16140,10020,16127,10084,16092,10135,16040,10170,15977,10183,2314,10183,2250,10170,2198,10135,2163,10084,2150,10020,2150,9367xe">
              <v:path arrowok="t"/>
              <v:fill on="f" focussize="0,0"/>
              <v:stroke weight="0.96pt" color="#006FC0"/>
              <v:imagedata o:title=""/>
              <o:lock v:ext="edit"/>
            </v:shape>
            <v:line id="_x0000_s1776" o:spid="_x0000_s1776" o:spt="20" style="position:absolute;left:14992;top:-40;height:162;width:0;" stroked="t" coordsize="21600,21600">
              <v:path arrowok="t"/>
              <v:fill focussize="0,0"/>
              <v:stroke weight="4.04055118110236pt" color="#0071BB" dashstyle="dot"/>
              <v:imagedata o:title=""/>
              <o:lock v:ext="edit"/>
            </v:line>
            <v:shape id="_x0000_s1777" o:spid="_x0000_s1777" style="position:absolute;left:14991;top:82;height:2242;width:4209;" filled="f" stroked="t" coordorigin="14992,83" coordsize="4209,2242" path="m19200,1163l19147,1255,19109,1314,19069,1372,19028,1429,18984,1485,18940,1539,18893,1592,18845,1643,18795,1692,18744,1741,18691,1787,18637,1832,18582,1875,18525,1917,18466,1956,18407,1994,18346,2030,18284,2064,18221,2097,18156,2127,18091,2155,18024,2181,17957,2206,17888,2228,17819,2247,17749,2265,17677,2281,17605,2294,17533,2305,17459,2313,17385,2319,17310,2323,17234,2324,17159,2323,17084,2319,17010,2313,16936,2305,16863,2294,16791,2281,16720,2265,16650,2247,16580,2228,16512,2206,16444,2181,16378,2155,16312,2127,16248,2097,16185,2064,16123,2030,16062,1994,16002,1956,15944,1917,15887,1875,15832,1832,15778,1787,15725,1741,15674,1692,15624,1643,15576,1592,15529,1539,15484,1485,15441,1429,15400,1372,15360,1314,15322,1255,15286,1194,15252,1132,15220,1069,15189,1004,15161,939,15135,872,15111,805,15088,736,15069,667,15051,597,15035,526,15022,454,15011,381,15003,307,14997,233,14993,158,14992,83e">
              <v:path arrowok="t"/>
              <v:fill on="f" focussize="0,0"/>
              <v:stroke weight="3.96pt" color="#0071BB" dashstyle="dot"/>
              <v:imagedata o:title=""/>
              <o:lock v:ext="edit"/>
            </v:shape>
          </v:group>
        </w:pic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7"/>
        </w:rPr>
      </w:pPr>
    </w:p>
    <w:p>
      <w:pPr>
        <w:pStyle w:val="7"/>
        <w:ind w:right="3836"/>
      </w:pPr>
      <w:r>
        <w:rPr>
          <w:w w:val="80"/>
        </w:rPr>
        <w:t>Общешкольные</w:t>
      </w:r>
      <w:r>
        <w:rPr>
          <w:spacing w:val="67"/>
          <w:w w:val="80"/>
        </w:rPr>
        <w:t xml:space="preserve"> </w:t>
      </w:r>
      <w:r>
        <w:rPr>
          <w:w w:val="80"/>
        </w:rPr>
        <w:t>мероприятия</w:t>
      </w:r>
    </w:p>
    <w:p>
      <w:pPr>
        <w:spacing w:before="115"/>
        <w:ind w:right="336"/>
        <w:jc w:val="right"/>
        <w:rPr>
          <w:sz w:val="24"/>
        </w:rPr>
      </w:pPr>
      <w:r>
        <w:rPr>
          <w:color w:val="7E7E7E"/>
          <w:w w:val="90"/>
          <w:sz w:val="24"/>
        </w:rPr>
        <w:t>33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12"/>
        <w:spacing w:before="2"/>
        <w:rPr>
          <w:sz w:val="16"/>
        </w:rPr>
      </w:pPr>
    </w:p>
    <w:p>
      <w:pPr>
        <w:pStyle w:val="3"/>
        <w:spacing w:before="142" w:line="225" w:lineRule="auto"/>
        <w:ind w:left="627" w:right="5120"/>
      </w:pPr>
      <w:r>
        <w:pict>
          <v:group id="_x0000_s1778" o:spid="_x0000_s1778" o:spt="203" style="position:absolute;left:0pt;margin-left:787.65pt;margin-top:-11.1pt;height:165.05pt;width:174.3pt;mso-position-horizontal-relative:page;z-index:251703296;mso-width-relative:page;mso-height-relative:page;" coordorigin="15754,-223" coordsize="3486,3301">
            <o:lock v:ext="edit"/>
            <v:shape id="_x0000_s1779" o:spid="_x0000_s1779" style="position:absolute;left:17287;top:-183;height:3262;width:1913;" fillcolor="#1B3181" filled="t" stroked="f" coordorigin="17287,-183" coordsize="1913,3262" path="m19200,-183l17544,-183,17515,-126,17485,-62,17457,3,17430,70,17406,137,17384,206,17364,275,17346,346,17331,417,17318,489,17307,562,17298,635,17292,709,17288,784,17287,860,17288,935,17292,1010,17298,1085,17307,1158,17318,1231,17331,1303,17346,1374,17364,1444,17384,1514,17406,1582,17430,1650,17457,1716,17485,1782,17515,1846,17547,1909,17582,1971,17618,2032,17656,2092,17695,2150,17737,2207,17780,2263,17825,2317,17871,2370,17919,2421,17969,2470,18020,2519,18073,2565,18127,2610,18183,2653,18240,2695,18298,2734,18358,2772,18418,2808,18480,2842,18544,2875,18608,2905,18673,2933,18740,2960,18808,2984,18876,3006,18945,3026,19016,3043,19087,3059,19159,3072,19200,3078,19200,-183xe">
              <v:path arrowok="t"/>
              <v:fill on="t" focussize="0,0"/>
              <v:stroke on="f"/>
              <v:imagedata o:title=""/>
              <o:lock v:ext="edit"/>
            </v:shape>
            <v:shape id="_x0000_s1780" o:spid="_x0000_s1780" o:spt="100" style="position:absolute;left:15793;top:-183;height:2344;width:3407;" filled="f" stroked="t" coordorigin="15793,-183" coordsize="3407,2344" adj="" path="m15793,-81l15794,-156,15796,-183m19200,1834l19146,1866,19084,1901,19021,1933,18956,1963,18891,1991,18824,2018,18757,2042,18688,2064,18619,2084,18549,2101,18478,2117,18406,2130,18333,2141,18259,2150,18185,2156,18110,2159,18035,2161,17959,2159,17884,2156,17810,2150,17737,2141,17664,2130,17592,2117,17521,2101,17451,2084,17381,2064,17313,2042,17245,2018,17179,1991,17113,1963,17049,1933,16986,1901,16924,1866,16863,1830,16803,1793,16745,1753,16688,1711,16633,1668,16579,1623,16526,1577,16475,1529,16425,1479,16377,1428,16331,1375,16286,1321,16242,1266,16201,1209,16161,1150,16123,1091,16087,1030,16053,968,16021,905,15991,841,15962,775,15936,709,15912,641,15890,573,15870,503,15852,433,15837,362,15824,290,15813,217,15804,144,15798,69,15794,-5,15793,-81e">
              <v:path arrowok="t" o:connecttype="segments"/>
              <v:fill on="f" focussize="0,0"/>
              <v:stroke weight="3.96pt" color="#0071BB" joinstyle="round" dashstyle="dot"/>
              <v:imagedata o:title=""/>
              <o:lock v:ext="edit"/>
            </v:shape>
          </v:group>
        </w:pict>
      </w:r>
      <w:r>
        <w:rPr>
          <w:color w:val="1B3181"/>
          <w:w w:val="80"/>
        </w:rPr>
        <w:t>МЕТОДИЧЕСКАЯ</w:t>
      </w:r>
      <w:r>
        <w:rPr>
          <w:color w:val="1B3181"/>
          <w:spacing w:val="84"/>
          <w:w w:val="80"/>
        </w:rPr>
        <w:t xml:space="preserve"> </w:t>
      </w:r>
      <w:r>
        <w:rPr>
          <w:color w:val="1B3181"/>
          <w:w w:val="80"/>
        </w:rPr>
        <w:t>СЛУЖБА</w:t>
      </w:r>
      <w:r>
        <w:rPr>
          <w:color w:val="1B3181"/>
          <w:spacing w:val="82"/>
          <w:w w:val="80"/>
        </w:rPr>
        <w:t xml:space="preserve"> </w:t>
      </w:r>
      <w:r>
        <w:rPr>
          <w:color w:val="1B3181"/>
          <w:w w:val="80"/>
        </w:rPr>
        <w:t>НА</w:t>
      </w:r>
      <w:r>
        <w:rPr>
          <w:color w:val="1B3181"/>
          <w:spacing w:val="97"/>
          <w:w w:val="80"/>
        </w:rPr>
        <w:t xml:space="preserve"> </w:t>
      </w:r>
      <w:r>
        <w:rPr>
          <w:color w:val="1B3181"/>
          <w:w w:val="80"/>
        </w:rPr>
        <w:t>ОСНОВЕ</w:t>
      </w:r>
      <w:r>
        <w:rPr>
          <w:color w:val="1B3181"/>
          <w:spacing w:val="-166"/>
          <w:w w:val="80"/>
        </w:rPr>
        <w:t xml:space="preserve"> </w:t>
      </w:r>
      <w:r>
        <w:rPr>
          <w:color w:val="1B3181"/>
          <w:w w:val="80"/>
        </w:rPr>
        <w:t>РАБОТЫ</w:t>
      </w:r>
      <w:r>
        <w:rPr>
          <w:color w:val="1B3181"/>
          <w:spacing w:val="20"/>
          <w:w w:val="80"/>
        </w:rPr>
        <w:t xml:space="preserve"> </w:t>
      </w:r>
      <w:r>
        <w:rPr>
          <w:color w:val="1B3181"/>
          <w:w w:val="80"/>
        </w:rPr>
        <w:t>ТЕМАТИЧЕСКИХ</w:t>
      </w:r>
      <w:r>
        <w:rPr>
          <w:color w:val="1B3181"/>
          <w:spacing w:val="17"/>
          <w:w w:val="80"/>
        </w:rPr>
        <w:t xml:space="preserve"> </w:t>
      </w:r>
      <w:r>
        <w:rPr>
          <w:color w:val="1B3181"/>
          <w:w w:val="80"/>
        </w:rPr>
        <w:t>ГРУПП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7"/>
        <w:spacing w:before="243"/>
        <w:ind w:right="3557"/>
      </w:pPr>
      <w:r>
        <w:pict>
          <v:group id="_x0000_s1781" o:spid="_x0000_s1781" o:spt="203" style="position:absolute;left:0pt;margin-left:123.2pt;margin-top:-12.3pt;height:420.9pt;width:838.3pt;mso-position-horizontal-relative:page;z-index:-251568128;mso-width-relative:page;mso-height-relative:page;" coordorigin="2465,-246" coordsize="16766,8418">
            <o:lock v:ext="edit"/>
            <v:rect id="_x0000_s1782" o:spid="_x0000_s1782" o:spt="1" style="position:absolute;left:14077;top:7083;height:84;width:5123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83" o:spid="_x0000_s1783" o:spt="100" style="position:absolute;left:15013;top:6682;height:884;width:4187;" fillcolor="#0071BB" filled="t" stroked="f" coordorigin="15013,6683" coordsize="4187,884" adj="" path="m19200,7482l15287,7482,15287,7566,19200,7566,19200,7482xm19200,6683l15013,6683,15013,6767,19200,6767,19200,668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84" o:spid="_x0000_s1784" style="position:absolute;left:16480;top:3055;height:5087;width:2720;" fillcolor="#0071BB" filled="t" stroked="f" coordorigin="16481,3055" coordsize="2720,5087" path="m19200,3055l16481,5773,18851,8142,19200,8142,19200,3055xe">
              <v:path arrowok="t"/>
              <v:fill on="t" focussize="0,0"/>
              <v:stroke on="f"/>
              <v:imagedata o:title=""/>
              <o:lock v:ext="edit"/>
            </v:shape>
            <v:shape id="_x0000_s1785" o:spid="_x0000_s1785" o:spt="100" style="position:absolute;left:16798;top:3374;height:4768;width:2402;" filled="f" stroked="t" coordorigin="16799,3374" coordsize="2402,4768" adj="" path="m16799,5775l19200,3374m19165,8142l16799,5775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  <v:shape id="_x0000_s1786" o:spid="_x0000_s1786" o:spt="100" style="position:absolute;left:3914;top:2489;height:3214;width:10719;" fillcolor="#0071BB" filled="t" stroked="f" coordorigin="3914,2490" coordsize="10719,3214" adj="" path="m4188,4465l3914,4465,3914,5643,4051,5703,4188,5643,4188,4465xm5218,2504l4027,2504,4026,2507,3924,2507,3924,3682,4061,3743,4198,3682,4198,2773,5218,2773,5218,2504xm7277,2507l7001,2507,7001,3681,7139,3743,7277,3681,7277,2507xm10430,2490l10157,2490,10157,3667,10294,3728,10430,3667,10430,2490xm14602,2495l13411,2495,13351,2629,13411,2763,14602,2763,14602,2495xm14633,4465l14359,4465,14359,5643,14496,5703,14633,5643,14633,446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87" o:spid="_x0000_s1787" style="position:absolute;left:8935;top:1066;height:816;width:437;" fillcolor="#289FCE" filled="t" stroked="f" coordorigin="8935,1067" coordsize="437,816" path="m9372,1067l8935,1067,8935,1786,9154,1883,9372,1786,9372,1067xe">
              <v:path arrowok="t"/>
              <v:fill on="t" focussize="0,0"/>
              <v:stroke on="f"/>
              <v:imagedata o:title=""/>
              <o:lock v:ext="edit"/>
            </v:shape>
            <v:shape id="_x0000_s1788" o:spid="_x0000_s1788" style="position:absolute;left:5160;top:-237;height:1493;width:8247;" stroked="f" coordorigin="5160,-237" coordsize="8247,1493" path="m13158,-237l5409,-237,5330,-224,5262,-189,5208,-135,5173,-66,5160,12,5160,1007,5173,1086,5208,1154,5262,1208,5330,1244,5409,1256,13158,1256,13236,1244,13305,1208,13358,1154,13394,1086,13406,1007,13406,12,13394,-66,13358,-135,13305,-189,13236,-224,13158,-237xe">
              <v:path arrowok="t"/>
              <v:fill focussize="0,0"/>
              <v:stroke on="f"/>
              <v:imagedata o:title=""/>
              <o:lock v:ext="edit"/>
            </v:shape>
            <v:shape id="_x0000_s1789" o:spid="_x0000_s1789" style="position:absolute;left:5160;top:-237;height:1493;width:8247;" filled="f" stroked="t" coordorigin="5160,-237" coordsize="8247,1493" path="m5160,12l5173,-66,5208,-135,5262,-189,5330,-224,5409,-237,13158,-237,13236,-224,13305,-189,13358,-135,13394,-66,13406,12,13406,1007,13394,1086,13358,1154,13305,1208,13236,1244,13158,1256,5409,1256,5330,1244,5262,1208,5208,1154,5173,1086,5160,1007,5160,12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90" o:spid="_x0000_s1790" style="position:absolute;left:5160;top:1882;height:1493;width:8247;" stroked="f" coordorigin="5160,1883" coordsize="8247,1493" path="m13158,1883l5409,1883,5330,1895,5262,1931,5208,1984,5173,2053,5160,2131,5160,3127,5173,3205,5208,3274,5262,3327,5330,3363,5409,3375,13158,3375,13236,3363,13305,3327,13358,3274,13394,3205,13406,3127,13406,2131,13394,2053,13358,1984,13305,1931,13236,1895,13158,1883xe">
              <v:path arrowok="t"/>
              <v:fill focussize="0,0"/>
              <v:stroke on="f"/>
              <v:imagedata o:title=""/>
              <o:lock v:ext="edit"/>
            </v:shape>
            <v:shape id="_x0000_s1791" o:spid="_x0000_s1791" style="position:absolute;left:5160;top:1882;height:1493;width:8247;" filled="f" stroked="t" coordorigin="5160,1883" coordsize="8247,1493" path="m5160,2131l5173,2053,5208,1984,5262,1931,5330,1895,5409,1883,13158,1883,13236,1895,13305,1931,13358,1984,13394,2053,13406,2131,13406,3127,13394,3205,13358,3274,13305,3327,13236,3363,13158,3375,5409,3375,5330,3363,5262,3327,5208,3274,5173,3205,5160,3127,5160,2131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92" o:spid="_x0000_s1792" style="position:absolute;left:2474;top:3742;height:1656;width:2984;" fillcolor="#E7F1F8" filled="t" stroked="f" coordorigin="2474,3743" coordsize="2984,1656" path="m5174,3743l2758,3743,2683,3753,2615,3781,2558,3826,2513,3883,2485,3951,2474,4027,2474,5115,2485,5190,2513,5258,2558,5315,2615,5360,2683,5388,2758,5399,5174,5399,5249,5388,5317,5360,5374,5315,5419,5258,5447,5190,5458,5115,5458,4027,5447,3951,5419,3883,5374,3826,5317,3781,5249,3753,5174,3743xe">
              <v:path arrowok="t"/>
              <v:fill on="t" focussize="0,0"/>
              <v:stroke on="f"/>
              <v:imagedata o:title=""/>
              <o:lock v:ext="edit"/>
            </v:shape>
            <v:shape id="_x0000_s1793" o:spid="_x0000_s1793" style="position:absolute;left:2474;top:3742;height:1656;width:2984;" filled="f" stroked="t" coordorigin="2474,3743" coordsize="2984,1656" path="m2474,4027l2485,3951,2513,3883,2558,3826,2615,3781,2683,3753,2758,3743,5174,3743,5249,3753,5317,3781,5374,3826,5419,3883,5447,3951,5458,4027,5458,5115,5447,5190,5419,5258,5374,5315,5317,5360,5249,5388,5174,5399,2758,5399,2683,5388,2615,5360,2558,5315,2513,5258,2485,5190,2474,5115,2474,4027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94" o:spid="_x0000_s1794" style="position:absolute;left:14359;top:2494;height:1239;width:274;" fillcolor="#0071BB" filled="t" stroked="f" coordorigin="14359,2495" coordsize="274,1239" path="m14633,2495l14359,2495,14359,3672,14496,3733,14633,3672,14633,2495xe">
              <v:path arrowok="t"/>
              <v:fill on="t" focussize="0,0"/>
              <v:stroke on="f"/>
              <v:imagedata o:title=""/>
              <o:lock v:ext="edit"/>
            </v:shape>
            <v:shape id="_x0000_s1795" o:spid="_x0000_s1795" style="position:absolute;left:7000;top:4465;height:1239;width:276;" fillcolor="#0071BB" filled="t" stroked="f" coordorigin="7001,4465" coordsize="276,1239" path="m7277,4465l7001,4465,7001,5642,7139,5703,7277,5642,7277,4465xe">
              <v:path arrowok="t"/>
              <v:fill on="t" focussize="0,0"/>
              <v:stroke on="f"/>
              <v:imagedata o:title=""/>
              <o:lock v:ext="edit"/>
            </v:shape>
            <v:shape id="_x0000_s1796" o:spid="_x0000_s1796" style="position:absolute;left:5647;top:3742;height:1656;width:2984;" fillcolor="#E7F1F8" filled="t" stroked="f" coordorigin="5647,3743" coordsize="2984,1656" path="m8346,3743l5931,3743,5856,3753,5788,3781,5730,3826,5686,3883,5657,3951,5647,4027,5647,5115,5657,5190,5686,5258,5730,5315,5788,5360,5856,5388,5931,5399,8346,5399,8422,5388,8490,5360,8547,5315,8592,5258,8620,5190,8630,5115,8630,4027,8620,3951,8592,3883,8547,3826,8490,3781,8422,3753,8346,3743xe">
              <v:path arrowok="t"/>
              <v:fill on="t" focussize="0,0"/>
              <v:stroke on="f"/>
              <v:imagedata o:title=""/>
              <o:lock v:ext="edit"/>
            </v:shape>
            <v:shape id="_x0000_s1797" o:spid="_x0000_s1797" style="position:absolute;left:5647;top:3742;height:1656;width:2984;" filled="f" stroked="t" coordorigin="5647,3743" coordsize="2984,1656" path="m5647,4027l5657,3951,5686,3883,5730,3826,5788,3781,5856,3753,5931,3743,8346,3743,8422,3753,8490,3781,8547,3826,8592,3883,8620,3951,8630,4027,8630,5115,8620,5190,8592,5258,8547,5315,8490,5360,8422,5388,8346,5399,5931,5399,5856,5388,5788,5360,5730,5315,5686,5258,5657,5190,5647,5115,5647,4027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798" o:spid="_x0000_s1798" style="position:absolute;left:10156;top:4465;height:1239;width:274;" fillcolor="#0071BB" filled="t" stroked="f" coordorigin="10157,4465" coordsize="274,1239" path="m10430,4465l10157,4465,10157,5643,10294,5703,10430,5643,10430,4465xe">
              <v:path arrowok="t"/>
              <v:fill on="t" focussize="0,0"/>
              <v:stroke on="f"/>
              <v:imagedata o:title=""/>
              <o:lock v:ext="edit"/>
            </v:shape>
            <v:shape id="_x0000_s1799" o:spid="_x0000_s1799" style="position:absolute;left:8820;top:3742;height:1656;width:2984;" fillcolor="#E7F1F8" filled="t" stroked="f" coordorigin="8820,3743" coordsize="2984,1656" path="m11519,3743l9104,3743,9029,3753,8961,3781,8903,3826,8859,3883,8830,3951,8820,4027,8820,5115,8830,5190,8859,5258,8903,5315,8961,5360,9029,5388,9104,5399,11519,5399,11595,5388,11663,5360,11720,5315,11764,5258,11793,5190,11803,5115,11803,4027,11793,3951,11764,3883,11720,3826,11663,3781,11595,3753,11519,3743xe">
              <v:path arrowok="t"/>
              <v:fill on="t" focussize="0,0"/>
              <v:stroke on="f"/>
              <v:imagedata o:title=""/>
              <o:lock v:ext="edit"/>
            </v:shape>
            <v:shape id="_x0000_s1800" o:spid="_x0000_s1800" style="position:absolute;left:8820;top:3742;height:1656;width:2984;" filled="f" stroked="t" coordorigin="8820,3743" coordsize="2984,1656" path="m8820,4027l8830,3951,8859,3883,8903,3826,8961,3781,9029,3753,9104,3743,11519,3743,11595,3753,11663,3781,11720,3826,11764,3883,11793,3951,11803,4027,11803,5115,11793,5190,11764,5258,11720,5315,11663,5360,11595,5388,11519,5399,9104,5399,9029,5388,8961,5360,8903,5315,8859,5258,8830,5190,8820,5115,8820,4027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01" o:spid="_x0000_s1801" style="position:absolute;left:11992;top:3742;height:1656;width:4275;" fillcolor="#E7F1F8" filled="t" stroked="f" coordorigin="11993,3743" coordsize="4275,1656" path="m15983,3743l12277,3743,12201,3753,12133,3781,12076,3826,12032,3883,12003,3951,11993,4027,11993,5115,12003,5190,12032,5258,12076,5315,12133,5360,12201,5388,12277,5399,15983,5399,16059,5388,16127,5360,16184,5315,16228,5258,16257,5190,16267,5115,16267,4027,16257,3951,16228,3883,16184,3826,16127,3781,16059,3753,15983,3743xe">
              <v:path arrowok="t"/>
              <v:fill on="t" focussize="0,0"/>
              <v:stroke on="f"/>
              <v:imagedata o:title=""/>
              <o:lock v:ext="edit"/>
            </v:shape>
            <v:shape id="_x0000_s1802" o:spid="_x0000_s1802" style="position:absolute;left:11992;top:3742;height:1656;width:4275;" filled="f" stroked="t" coordorigin="11993,3743" coordsize="4275,1656" path="m11993,4027l12003,3951,12032,3883,12076,3826,12133,3781,12201,3753,12277,3743,15983,3743,16059,3753,16127,3781,16184,3826,16228,3883,16257,3951,16267,4027,16267,5115,16257,5190,16228,5258,16184,5315,16127,5360,16059,5388,15983,5399,12277,5399,12201,5388,12133,5360,12076,5315,12032,5258,12003,5190,11993,5115,11993,4027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03" o:spid="_x0000_s1803" style="position:absolute;left:2474;top:5732;height:1272;width:13793;" stroked="f" coordorigin="2474,5732" coordsize="13793,1272" path="m16055,5732l2686,5732,2619,5743,2561,5773,2515,5819,2485,5877,2474,5944,2474,6792,2485,6859,2515,6917,2561,6963,2619,6993,2686,7004,16055,7004,16122,6993,16180,6963,16226,6917,16256,6859,16267,6792,16267,5944,16256,5877,16226,5819,16180,5773,16122,5743,16055,5732xe">
              <v:path arrowok="t"/>
              <v:fill focussize="0,0"/>
              <v:stroke on="f"/>
              <v:imagedata o:title=""/>
              <o:lock v:ext="edit"/>
            </v:shape>
            <v:shape id="_x0000_s1804" o:spid="_x0000_s1804" style="position:absolute;left:2474;top:5732;height:1272;width:13793;" filled="f" stroked="t" coordorigin="2474,5732" coordsize="13793,1272" path="m2474,5944l2485,5877,2515,5819,2561,5773,2619,5743,2686,5732,16055,5732,16122,5743,16180,5773,16226,5819,16256,5877,16267,5944,16267,6792,16256,6859,16226,6917,16180,6963,16122,6993,16055,7004,2686,7004,2619,6993,2561,6963,2515,6917,2485,6859,2474,6792,2474,5944xe">
              <v:path arrowok="t"/>
              <v:fill on="f" focussize="0,0"/>
              <v:stroke weight="0.96pt" color="#006FC0"/>
              <v:imagedata o:title=""/>
              <o:lock v:ext="edit"/>
            </v:shape>
          </v:group>
        </w:pict>
      </w:r>
      <w:r>
        <w:rPr>
          <w:w w:val="80"/>
        </w:rPr>
        <w:t>Методический</w:t>
      </w:r>
      <w:r>
        <w:rPr>
          <w:spacing w:val="40"/>
          <w:w w:val="80"/>
        </w:rPr>
        <w:t xml:space="preserve"> </w:t>
      </w:r>
      <w:r>
        <w:rPr>
          <w:w w:val="80"/>
        </w:rPr>
        <w:t>совет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9"/>
        <w:rPr>
          <w:rFonts w:ascii="Arial"/>
          <w:b/>
          <w:sz w:val="27"/>
        </w:rPr>
      </w:pPr>
    </w:p>
    <w:p>
      <w:pPr>
        <w:spacing w:before="99"/>
        <w:ind w:left="2926" w:right="355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w w:val="80"/>
          <w:sz w:val="48"/>
        </w:rPr>
        <w:t>Единая</w:t>
      </w:r>
      <w:r>
        <w:rPr>
          <w:rFonts w:ascii="Arial" w:hAnsi="Arial"/>
          <w:b/>
          <w:spacing w:val="39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методическая</w:t>
      </w:r>
      <w:r>
        <w:rPr>
          <w:rFonts w:ascii="Arial" w:hAnsi="Arial"/>
          <w:b/>
          <w:spacing w:val="47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тема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5"/>
        <w:rPr>
          <w:rFonts w:ascii="Arial"/>
          <w:b/>
          <w:sz w:val="20"/>
        </w:rPr>
      </w:pPr>
    </w:p>
    <w:p>
      <w:pPr>
        <w:rPr>
          <w:rFonts w:ascii="Arial"/>
          <w:sz w:val="20"/>
        </w:rPr>
        <w:sectPr>
          <w:pgSz w:w="19200" w:h="10800" w:orient="landscape"/>
          <w:pgMar w:top="0" w:right="0" w:bottom="0" w:left="0" w:header="720" w:footer="720" w:gutter="0"/>
          <w:cols w:space="720" w:num="1"/>
        </w:sectPr>
      </w:pPr>
    </w:p>
    <w:p>
      <w:pPr>
        <w:spacing w:before="315"/>
        <w:ind w:left="2950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Тематическая</w:t>
      </w:r>
    </w:p>
    <w:p>
      <w:pPr>
        <w:spacing w:before="19"/>
        <w:ind w:left="3142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№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1</w:t>
      </w:r>
    </w:p>
    <w:p>
      <w:pPr>
        <w:spacing w:before="315"/>
        <w:ind w:left="1100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w w:val="80"/>
          <w:sz w:val="36"/>
        </w:rPr>
        <w:t>Тематическая</w:t>
      </w:r>
    </w:p>
    <w:p>
      <w:pPr>
        <w:spacing w:before="19"/>
        <w:ind w:left="1292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№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2</w:t>
      </w:r>
    </w:p>
    <w:p>
      <w:pPr>
        <w:spacing w:before="315"/>
        <w:ind w:left="1100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w w:val="80"/>
          <w:sz w:val="36"/>
        </w:rPr>
        <w:t>Тематическая</w:t>
      </w:r>
    </w:p>
    <w:p>
      <w:pPr>
        <w:spacing w:before="19"/>
        <w:ind w:left="1227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15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№</w:t>
      </w:r>
      <w:r>
        <w:rPr>
          <w:rFonts w:ascii="Arial" w:hAnsi="Arial"/>
          <w:b/>
          <w:spacing w:val="14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…</w:t>
      </w:r>
    </w:p>
    <w:p>
      <w:pPr>
        <w:spacing w:before="99"/>
        <w:ind w:left="898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w w:val="80"/>
          <w:sz w:val="36"/>
        </w:rPr>
        <w:t>Постоянно</w:t>
      </w:r>
      <w:r>
        <w:rPr>
          <w:rFonts w:ascii="Arial" w:hAnsi="Arial"/>
          <w:b/>
          <w:spacing w:val="7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действующий</w:t>
      </w:r>
    </w:p>
    <w:p>
      <w:pPr>
        <w:spacing w:before="19" w:line="249" w:lineRule="auto"/>
        <w:ind w:left="1637" w:right="3363" w:hanging="579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семинар</w:t>
      </w:r>
      <w:r>
        <w:rPr>
          <w:rFonts w:ascii="Arial" w:hAnsi="Arial"/>
          <w:b/>
          <w:spacing w:val="41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для</w:t>
      </w:r>
      <w:r>
        <w:rPr>
          <w:rFonts w:ascii="Arial" w:hAnsi="Arial"/>
          <w:b/>
          <w:spacing w:val="4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классных</w:t>
      </w:r>
      <w:r>
        <w:rPr>
          <w:rFonts w:ascii="Arial" w:hAnsi="Arial"/>
          <w:b/>
          <w:spacing w:val="-77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руководителей</w:t>
      </w:r>
    </w:p>
    <w:p>
      <w:pPr>
        <w:spacing w:line="249" w:lineRule="auto"/>
        <w:rPr>
          <w:rFonts w:ascii="Arial" w:hAnsi="Arial"/>
          <w:sz w:val="36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4">
            <w:col w:w="4983" w:space="40"/>
            <w:col w:w="3134" w:space="39"/>
            <w:col w:w="3139" w:space="40"/>
            <w:col w:w="7825"/>
          </w:cols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7"/>
        </w:rPr>
      </w:pPr>
    </w:p>
    <w:p>
      <w:pPr>
        <w:pStyle w:val="7"/>
        <w:ind w:right="3378"/>
      </w:pPr>
      <w:r>
        <w:rPr>
          <w:w w:val="80"/>
        </w:rPr>
        <w:t>Сравнение</w:t>
      </w:r>
      <w:r>
        <w:rPr>
          <w:spacing w:val="56"/>
          <w:w w:val="80"/>
        </w:rPr>
        <w:t xml:space="preserve"> </w:t>
      </w:r>
      <w:r>
        <w:rPr>
          <w:w w:val="80"/>
        </w:rPr>
        <w:t>результатов</w:t>
      </w:r>
      <w:r>
        <w:rPr>
          <w:spacing w:val="51"/>
          <w:w w:val="80"/>
        </w:rPr>
        <w:t xml:space="preserve"> </w:t>
      </w:r>
      <w:r>
        <w:rPr>
          <w:w w:val="80"/>
        </w:rPr>
        <w:t>работы</w:t>
      </w:r>
      <w:r>
        <w:rPr>
          <w:spacing w:val="53"/>
          <w:w w:val="80"/>
        </w:rPr>
        <w:t xml:space="preserve"> </w:t>
      </w:r>
      <w:r>
        <w:rPr>
          <w:w w:val="80"/>
        </w:rPr>
        <w:t>микрогрупп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7"/>
        <w:rPr>
          <w:rFonts w:ascii="Arial"/>
          <w:b/>
          <w:sz w:val="18"/>
        </w:rPr>
      </w:pPr>
    </w:p>
    <w:p>
      <w:pPr>
        <w:spacing w:before="103"/>
        <w:ind w:right="923"/>
        <w:jc w:val="right"/>
        <w:rPr>
          <w:sz w:val="24"/>
        </w:rPr>
      </w:pPr>
      <w:r>
        <w:rPr>
          <w:color w:val="7E7E7E"/>
          <w:w w:val="90"/>
          <w:sz w:val="24"/>
        </w:rPr>
        <w:t>34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3"/>
        <w:spacing w:before="85" w:line="848" w:lineRule="exact"/>
        <w:ind w:left="624"/>
      </w:pPr>
      <w:r>
        <w:rPr>
          <w:color w:val="1B3181"/>
          <w:w w:val="80"/>
        </w:rPr>
        <w:t>МЕТОДИЧЕСКАЯ</w:t>
      </w:r>
      <w:r>
        <w:rPr>
          <w:color w:val="1B3181"/>
          <w:spacing w:val="75"/>
          <w:w w:val="80"/>
        </w:rPr>
        <w:t xml:space="preserve"> </w:t>
      </w:r>
      <w:r>
        <w:rPr>
          <w:color w:val="1B3181"/>
          <w:w w:val="80"/>
        </w:rPr>
        <w:t>СЛУЖБА</w:t>
      </w:r>
    </w:p>
    <w:p>
      <w:pPr>
        <w:spacing w:line="848" w:lineRule="exact"/>
        <w:ind w:left="624"/>
        <w:rPr>
          <w:rFonts w:ascii="Arial" w:hAnsi="Arial"/>
          <w:b/>
          <w:sz w:val="76"/>
        </w:rPr>
      </w:pPr>
      <w:r>
        <w:rPr>
          <w:rFonts w:ascii="Arial" w:hAnsi="Arial"/>
          <w:b/>
          <w:color w:val="1B3181"/>
          <w:w w:val="80"/>
          <w:sz w:val="76"/>
        </w:rPr>
        <w:t>НА</w:t>
      </w:r>
      <w:r>
        <w:rPr>
          <w:rFonts w:ascii="Arial" w:hAnsi="Arial"/>
          <w:b/>
          <w:color w:val="1B3181"/>
          <w:spacing w:val="83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ДИАГНОСТИЧЕСКОЙ</w:t>
      </w:r>
      <w:r>
        <w:rPr>
          <w:rFonts w:ascii="Arial" w:hAnsi="Arial"/>
          <w:b/>
          <w:color w:val="1B3181"/>
          <w:spacing w:val="69"/>
          <w:w w:val="80"/>
          <w:sz w:val="76"/>
        </w:rPr>
        <w:t xml:space="preserve"> </w:t>
      </w:r>
      <w:r>
        <w:rPr>
          <w:rFonts w:ascii="Arial" w:hAnsi="Arial"/>
          <w:b/>
          <w:color w:val="1B3181"/>
          <w:w w:val="80"/>
          <w:sz w:val="76"/>
        </w:rPr>
        <w:t>ОСНОВЕ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"/>
        <w:rPr>
          <w:rFonts w:ascii="Arial"/>
          <w:b/>
          <w:sz w:val="25"/>
        </w:rPr>
      </w:pPr>
    </w:p>
    <w:p>
      <w:pPr>
        <w:pStyle w:val="7"/>
        <w:ind w:right="3385"/>
      </w:pPr>
      <w:r>
        <w:rPr>
          <w:w w:val="80"/>
        </w:rPr>
        <w:t>Методический</w:t>
      </w:r>
      <w:r>
        <w:rPr>
          <w:spacing w:val="41"/>
          <w:w w:val="80"/>
        </w:rPr>
        <w:t xml:space="preserve"> </w:t>
      </w:r>
      <w:r>
        <w:rPr>
          <w:w w:val="80"/>
        </w:rPr>
        <w:t>совет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8"/>
        <w:rPr>
          <w:rFonts w:ascii="Arial"/>
          <w:b/>
          <w:sz w:val="21"/>
        </w:rPr>
      </w:pPr>
    </w:p>
    <w:p>
      <w:pPr>
        <w:spacing w:before="99" w:line="249" w:lineRule="auto"/>
        <w:ind w:left="5747" w:right="5120" w:firstLine="765"/>
        <w:rPr>
          <w:rFonts w:ascii="Arial" w:hAnsi="Arial"/>
          <w:b/>
          <w:sz w:val="48"/>
        </w:rPr>
      </w:pPr>
      <w:r>
        <w:rPr>
          <w:rFonts w:ascii="Arial" w:hAnsi="Arial"/>
          <w:b/>
          <w:w w:val="80"/>
          <w:sz w:val="48"/>
        </w:rPr>
        <w:t>Диагностика</w:t>
      </w:r>
      <w:r>
        <w:rPr>
          <w:rFonts w:ascii="Arial" w:hAnsi="Arial"/>
          <w:b/>
          <w:spacing w:val="26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проблем,</w:t>
      </w:r>
      <w:r>
        <w:rPr>
          <w:rFonts w:ascii="Arial" w:hAnsi="Arial"/>
          <w:b/>
          <w:spacing w:val="21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выбор</w:t>
      </w:r>
      <w:r>
        <w:rPr>
          <w:rFonts w:ascii="Arial" w:hAnsi="Arial"/>
          <w:b/>
          <w:spacing w:val="1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программ</w:t>
      </w:r>
      <w:r>
        <w:rPr>
          <w:rFonts w:ascii="Arial" w:hAnsi="Arial"/>
          <w:b/>
          <w:spacing w:val="81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повышения</w:t>
      </w:r>
      <w:r>
        <w:rPr>
          <w:rFonts w:ascii="Arial" w:hAnsi="Arial"/>
          <w:b/>
          <w:spacing w:val="77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квалификации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3"/>
        <w:rPr>
          <w:rFonts w:ascii="Arial"/>
          <w:b/>
          <w:sz w:val="22"/>
        </w:rPr>
      </w:pPr>
    </w:p>
    <w:p>
      <w:pPr>
        <w:rPr>
          <w:rFonts w:ascii="Arial"/>
        </w:rPr>
        <w:sectPr>
          <w:pgSz w:w="19200" w:h="10800" w:orient="landscape"/>
          <w:pgMar w:top="220" w:right="0" w:bottom="0" w:left="0" w:header="720" w:footer="720" w:gutter="0"/>
          <w:cols w:space="720" w:num="1"/>
        </w:sectPr>
      </w:pPr>
    </w:p>
    <w:p>
      <w:pPr>
        <w:spacing w:before="119" w:line="225" w:lineRule="auto"/>
        <w:ind w:left="3113" w:firstLine="249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Лекторий</w:t>
      </w:r>
      <w:r>
        <w:rPr>
          <w:rFonts w:ascii="Arial" w:hAnsi="Arial"/>
          <w:b/>
          <w:spacing w:val="1"/>
          <w:w w:val="9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по</w:t>
      </w:r>
      <w:r>
        <w:rPr>
          <w:rFonts w:ascii="Arial" w:hAnsi="Arial"/>
          <w:b/>
          <w:spacing w:val="1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вопросам</w:t>
      </w:r>
      <w:r>
        <w:rPr>
          <w:rFonts w:ascii="Arial" w:hAnsi="Arial"/>
          <w:b/>
          <w:spacing w:val="-77"/>
          <w:w w:val="80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возрастной</w:t>
      </w:r>
      <w:r>
        <w:rPr>
          <w:rFonts w:ascii="Arial" w:hAnsi="Arial"/>
          <w:b/>
          <w:spacing w:val="1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психологии</w:t>
      </w:r>
    </w:p>
    <w:p>
      <w:pPr>
        <w:pStyle w:val="12"/>
        <w:spacing w:before="10"/>
        <w:rPr>
          <w:rFonts w:ascii="Arial"/>
          <w:b/>
          <w:sz w:val="41"/>
        </w:rPr>
      </w:pPr>
      <w:r>
        <w:br w:type="column"/>
      </w:r>
    </w:p>
    <w:p>
      <w:pPr>
        <w:spacing w:line="402" w:lineRule="exact"/>
        <w:ind w:left="2051" w:right="24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Тренинг</w:t>
      </w:r>
    </w:p>
    <w:p>
      <w:pPr>
        <w:spacing w:line="402" w:lineRule="exact"/>
        <w:ind w:left="180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по</w:t>
      </w:r>
      <w:r>
        <w:rPr>
          <w:rFonts w:ascii="Arial" w:hAnsi="Arial"/>
          <w:b/>
          <w:spacing w:val="17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общению</w:t>
      </w:r>
    </w:p>
    <w:p>
      <w:pPr>
        <w:spacing w:before="297" w:line="225" w:lineRule="auto"/>
        <w:ind w:left="1219" w:firstLine="393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w w:val="90"/>
          <w:sz w:val="36"/>
        </w:rPr>
        <w:t>Дидактический</w:t>
      </w:r>
      <w:r>
        <w:rPr>
          <w:rFonts w:ascii="Arial" w:hAnsi="Arial"/>
          <w:b/>
          <w:spacing w:val="1"/>
          <w:w w:val="9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семинар</w:t>
      </w:r>
      <w:r>
        <w:rPr>
          <w:rFonts w:ascii="Arial" w:hAnsi="Arial"/>
          <w:b/>
          <w:spacing w:val="1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по формам</w:t>
      </w:r>
      <w:r>
        <w:rPr>
          <w:rFonts w:ascii="Arial" w:hAnsi="Arial"/>
          <w:b/>
          <w:spacing w:val="-7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и</w:t>
      </w:r>
      <w:r>
        <w:rPr>
          <w:rFonts w:ascii="Arial" w:hAnsi="Arial"/>
          <w:b/>
          <w:spacing w:val="21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методам</w:t>
      </w:r>
      <w:r>
        <w:rPr>
          <w:rFonts w:ascii="Arial" w:hAnsi="Arial"/>
          <w:b/>
          <w:spacing w:val="26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обучения</w:t>
      </w:r>
    </w:p>
    <w:p>
      <w:pPr>
        <w:pStyle w:val="12"/>
        <w:spacing w:before="6"/>
        <w:rPr>
          <w:rFonts w:ascii="Arial"/>
          <w:b/>
          <w:sz w:val="38"/>
        </w:rPr>
      </w:pPr>
      <w:r>
        <w:br w:type="column"/>
      </w:r>
    </w:p>
    <w:p>
      <w:pPr>
        <w:spacing w:before="1" w:line="401" w:lineRule="exact"/>
        <w:ind w:left="884" w:right="282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Школа</w:t>
      </w:r>
      <w:r>
        <w:rPr>
          <w:rFonts w:ascii="Arial" w:hAnsi="Arial"/>
          <w:b/>
          <w:spacing w:val="2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молодого</w:t>
      </w:r>
    </w:p>
    <w:p>
      <w:pPr>
        <w:spacing w:line="401" w:lineRule="exact"/>
        <w:ind w:left="879" w:right="282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педагога</w:t>
      </w:r>
    </w:p>
    <w:p>
      <w:pPr>
        <w:spacing w:line="401" w:lineRule="exact"/>
        <w:jc w:val="center"/>
        <w:rPr>
          <w:rFonts w:ascii="Arial" w:hAnsi="Arial"/>
          <w:sz w:val="36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4">
            <w:col w:w="4999" w:space="40"/>
            <w:col w:w="3634" w:space="39"/>
            <w:col w:w="4235" w:space="40"/>
            <w:col w:w="6213"/>
          </w:cols>
        </w:sectPr>
      </w:pPr>
    </w:p>
    <w:p>
      <w:pPr>
        <w:pStyle w:val="12"/>
        <w:rPr>
          <w:rFonts w:ascii="Arial"/>
          <w:b/>
          <w:sz w:val="20"/>
        </w:rPr>
      </w:pPr>
      <w:r>
        <w:pict>
          <v:group id="_x0000_s1805" o:spid="_x0000_s1805" o:spt="203" style="position:absolute;left:0pt;margin-left:113.15pt;margin-top:-1.95pt;height:492.3pt;width:848.85pt;mso-position-horizontal-relative:page;mso-position-vertical-relative:page;z-index:-251567104;mso-width-relative:page;mso-height-relative:page;" coordorigin="2263,-40" coordsize="16977,9846">
            <o:lock v:ext="edit"/>
            <v:rect id="_x0000_s1806" o:spid="_x0000_s1806" o:spt="1" style="position:absolute;left:13278;top:9722;height:84;width:5922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7" o:spid="_x0000_s1807" o:spt="1" style="position:absolute;left:14214;top:9321;height:84;width:4986;" fillcolor="#0071B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08" o:spid="_x0000_s1808" style="position:absolute;left:16089;top:1430;height:5554;width:3111;" fillcolor="#0071BB" filled="t" stroked="f" coordorigin="16090,1430" coordsize="3111,5554" path="m18866,1430l16090,4207,18866,6984,19200,6650,19200,1764,18866,1430xe">
              <v:path arrowok="t"/>
              <v:fill on="t" focussize="0,0"/>
              <v:stroke on="f"/>
              <v:imagedata o:title=""/>
              <o:lock v:ext="edit"/>
            </v:shape>
            <v:shape id="_x0000_s1809" o:spid="_x0000_s1809" o:spt="100" style="position:absolute;left:16429;top:1762;height:4844;width:2771;" filled="f" stroked="t" coordorigin="16429,1763" coordsize="2771,4844" adj="" path="m16429,4184l18852,1763,19200,2111m19200,6258l18852,6606,16429,4184e">
              <v:path arrowok="t" o:connecttype="segments"/>
              <v:fill on="f" focussize="0,0"/>
              <v:stroke weight="3pt" color="#FFFFFF" joinstyle="round" dashstyle="dash"/>
              <v:imagedata o:title=""/>
              <o:lock v:ext="edit"/>
            </v:shape>
            <v:shape id="_x0000_s1810" o:spid="_x0000_s1810" style="position:absolute;left:16488;top:0;height:3267;width:2712;" fillcolor="#1B3181" filled="t" stroked="f" coordorigin="16488,0" coordsize="2712,3267" path="m19200,0l16735,0,16716,37,16686,102,16657,167,16631,234,16607,301,16585,370,16565,439,16547,509,16532,581,16519,653,16508,725,16499,799,16493,873,16489,948,16488,1024,16489,1099,16493,1174,16499,1248,16508,1322,16519,1395,16532,1467,16547,1538,16565,1608,16585,1678,16607,1746,16631,1814,16657,1880,16686,1946,16716,2010,16748,2073,16782,2135,16818,2196,16856,2256,16896,2314,16937,2371,16980,2426,17025,2480,17072,2533,17120,2584,17170,2634,17221,2682,17273,2729,17328,2774,17383,2817,17440,2858,17498,2898,17558,2936,17619,2972,17681,3006,17744,3038,17808,3069,17874,3097,17940,3123,18007,3147,18076,3170,18145,3189,18216,3207,18287,3223,18359,3236,18432,3247,18505,3255,18579,3261,18654,3265,18730,3266,18805,3265,18880,3261,18954,3255,19028,3247,19100,3236,19172,3223,19200,3217,19200,0xe">
              <v:path arrowok="t"/>
              <v:fill on="t" focussize="0,0"/>
              <v:stroke on="f"/>
              <v:imagedata o:title=""/>
              <o:lock v:ext="edit"/>
            </v:shape>
            <v:line id="_x0000_s1811" o:spid="_x0000_s1811" o:spt="20" style="position:absolute;left:14992;top:-40;height:162;width:0;" stroked="t" coordsize="21600,21600">
              <v:path arrowok="t"/>
              <v:fill focussize="0,0"/>
              <v:stroke weight="4.04055118110236pt" color="#0071BB" dashstyle="dot"/>
              <v:imagedata o:title=""/>
              <o:lock v:ext="edit"/>
            </v:line>
            <v:shape id="_x0000_s1812" o:spid="_x0000_s1812" style="position:absolute;left:14991;top:82;height:2242;width:4209;" filled="f" stroked="t" coordorigin="14992,83" coordsize="4209,2242" path="m19200,1163l19147,1255,19109,1314,19069,1372,19028,1429,18984,1485,18940,1539,18893,1592,18845,1643,18795,1692,18744,1741,18691,1787,18637,1832,18582,1875,18525,1917,18466,1956,18407,1994,18346,2030,18284,2064,18221,2097,18156,2127,18091,2155,18024,2181,17957,2206,17888,2228,17819,2247,17749,2265,17677,2281,17605,2294,17533,2305,17459,2313,17385,2319,17310,2323,17234,2324,17159,2323,17084,2319,17010,2313,16936,2305,16863,2294,16791,2281,16720,2265,16650,2247,16580,2228,16512,2206,16444,2181,16378,2155,16312,2127,16248,2097,16185,2064,16123,2030,16062,1994,16002,1956,15944,1917,15887,1875,15832,1832,15778,1787,15725,1741,15674,1692,15624,1643,15576,1592,15529,1539,15484,1485,15441,1429,15400,1372,15360,1314,15322,1255,15286,1194,15252,1132,15220,1069,15189,1004,15161,939,15135,872,15111,805,15088,736,15069,667,15051,597,15035,526,15022,454,15011,381,15003,307,14997,233,14993,158,14992,83e">
              <v:path arrowok="t"/>
              <v:fill on="f" focussize="0,0"/>
              <v:stroke weight="3.96pt" color="#0071BB" dashstyle="dot"/>
              <v:imagedata o:title=""/>
              <o:lock v:ext="edit"/>
            </v:shape>
            <v:shape id="_x0000_s1813" o:spid="_x0000_s1813" style="position:absolute;left:14498;top:7231;height:1236;width:276;" fillcolor="#2B4ECF" filled="t" stroked="f" coordorigin="14498,7231" coordsize="276,1236" path="m14774,7231l14498,7231,14498,8406,14636,8467,14774,8406,14774,7231xe">
              <v:path arrowok="t"/>
              <v:fill on="t" focussize="0,0"/>
              <v:stroke on="f"/>
              <v:imagedata o:title=""/>
              <o:lock v:ext="edit"/>
            </v:shape>
            <v:shape id="_x0000_s1814" o:spid="_x0000_s1814" o:spt="100" style="position:absolute;left:7622;top:5097;height:3384;width:3953;" fillcolor="#0071BB" filled="t" stroked="f" coordorigin="7622,5098" coordsize="3953,3384" adj="" path="m7896,5124l7622,5124,7622,6302,7759,6362,7896,6302,7896,5124xm7898,7243l7625,7243,7625,8421,7762,8482,7898,8421,7898,7243xm11575,7243l11302,7243,11302,8421,11438,8482,11575,8421,11575,7243xm11575,5098l11302,5098,11302,6275,11438,6336,11575,6275,11575,509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815" o:spid="_x0000_s1815" style="position:absolute;left:13492;top:5088;height:269;width:1251;" fillcolor="#2B4ECF" filled="t" stroked="f" coordorigin="13493,5088" coordsize="1251,269" path="m14743,5088l13553,5088,13493,5222,13553,5357,14743,5357,14743,5088xe">
              <v:path arrowok="t"/>
              <v:fill on="t" focussize="0,0"/>
              <v:stroke on="f"/>
              <v:imagedata o:title=""/>
              <o:lock v:ext="edit"/>
            </v:shape>
            <v:shape id="_x0000_s1816" o:spid="_x0000_s1816" style="position:absolute;left:4065;top:5095;height:1246;width:1294;" fillcolor="#0071BB" filled="t" stroked="f" coordorigin="4066,5095" coordsize="1294,1246" path="m5359,5095l4167,5095,4166,5098,4066,5098,4066,6280,4202,6341,4339,6280,4339,5366,5359,5366,5359,5095xe">
              <v:path arrowok="t"/>
              <v:fill on="t" focussize="0,0"/>
              <v:stroke on="f"/>
              <v:imagedata o:title=""/>
              <o:lock v:ext="edit"/>
            </v:shape>
            <v:shape id="_x0000_s1817" o:spid="_x0000_s1817" style="position:absolute;left:9076;top:3660;height:816;width:437;" fillcolor="#289FCE" filled="t" stroked="f" coordorigin="9077,3660" coordsize="437,816" path="m9514,3660l9077,3660,9077,4379,9295,4476,9514,4379,9514,3660xe">
              <v:path arrowok="t"/>
              <v:fill on="t" focussize="0,0"/>
              <v:stroke on="f"/>
              <v:imagedata o:title=""/>
              <o:lock v:ext="edit"/>
            </v:shape>
            <v:shape id="_x0000_s1818" o:spid="_x0000_s1818" style="position:absolute;left:5246;top:2596;height:1496;width:8247;" stroked="f" coordorigin="5246,2597" coordsize="8247,1496" path="m13244,2597l5496,2597,5417,2610,5348,2645,5294,2699,5259,2767,5246,2846,5246,3843,5259,3922,5294,3990,5348,4044,5417,4079,5496,4092,13244,4092,13322,4079,13391,4044,13445,3990,13480,3922,13493,3843,13493,2846,13480,2767,13445,2699,13391,2645,13322,2610,13244,2597xe">
              <v:path arrowok="t"/>
              <v:fill focussize="0,0"/>
              <v:stroke on="f"/>
              <v:imagedata o:title=""/>
              <o:lock v:ext="edit"/>
            </v:shape>
            <v:shape id="_x0000_s1819" o:spid="_x0000_s1819" style="position:absolute;left:5246;top:2596;height:1496;width:8247;" filled="f" stroked="t" coordorigin="5246,2597" coordsize="8247,1496" path="m5246,2846l5259,2767,5294,2699,5348,2645,5417,2610,5496,2597,13244,2597,13322,2610,13391,2645,13445,2699,13480,2767,13493,2846,13493,3843,13480,3922,13445,3990,13391,4044,13322,4079,13244,4092,5496,4092,5417,4079,5348,4044,5294,3990,5259,3922,5246,3843,5246,2846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20" o:spid="_x0000_s1820" style="position:absolute;left:5301;top:4476;height:1493;width:8247;" stroked="f" coordorigin="5302,4476" coordsize="8247,1493" path="m13299,4476l5550,4476,5472,4489,5403,4524,5350,4578,5314,4646,5302,4725,5302,5720,5314,5799,5350,5867,5403,5921,5472,5956,5550,5969,13299,5969,13378,5956,13446,5921,13500,5867,13535,5799,13548,5720,13548,4725,13535,4646,13500,4578,13446,4524,13378,4489,13299,4476xe">
              <v:path arrowok="t"/>
              <v:fill focussize="0,0"/>
              <v:stroke on="f"/>
              <v:imagedata o:title=""/>
              <o:lock v:ext="edit"/>
            </v:shape>
            <v:shape id="_x0000_s1821" o:spid="_x0000_s1821" style="position:absolute;left:5301;top:4476;height:1493;width:8247;" filled="f" stroked="t" coordorigin="5302,4476" coordsize="8247,1493" path="m5302,4725l5314,4646,5350,4578,5403,4524,5472,4489,5550,4476,13299,4476,13378,4489,13446,4524,13500,4578,13535,4646,13548,4725,13548,5720,13535,5799,13500,5867,13446,5921,13378,5956,13299,5969,5550,5969,5472,5956,5403,5921,5350,5867,5314,5799,5302,5720,5302,4725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22" o:spid="_x0000_s1822" style="position:absolute;left:5976;top:6362;height:1673;width:3567;" fillcolor="#E7F1F8" filled="t" stroked="f" coordorigin="5976,6362" coordsize="3567,1673" path="m9256,6362l6263,6362,6187,6373,6118,6402,6060,6446,6015,6504,5986,6573,5976,6649,5976,7748,5986,7825,6015,7893,6060,7951,6118,7996,6187,8025,6263,8035,9256,8035,9332,8025,9400,7996,9458,7951,9503,7893,9532,7825,9542,7748,9542,6649,9532,6573,9503,6504,9458,6446,9400,6402,9332,6373,9256,6362xe">
              <v:path arrowok="t"/>
              <v:fill on="t" focussize="0,0"/>
              <v:stroke on="f"/>
              <v:imagedata o:title=""/>
              <o:lock v:ext="edit"/>
            </v:shape>
            <v:shape id="_x0000_s1823" o:spid="_x0000_s1823" style="position:absolute;left:5976;top:6362;height:1673;width:3567;" filled="f" stroked="t" coordorigin="5976,6362" coordsize="3567,1673" path="m5976,6649l5986,6573,6015,6504,6060,6446,6118,6402,6187,6373,6263,6362,9256,6362,9332,6373,9400,6402,9458,6446,9503,6504,9532,6573,9542,6649,9542,7748,9532,7825,9503,7893,9458,7951,9400,7996,9332,8025,9256,8035,6263,8035,6187,8025,6118,7996,6060,7951,6015,7893,5986,7825,5976,7748,5976,6649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24" o:spid="_x0000_s1824" style="position:absolute;left:14498;top:5088;height:1236;width:276;" fillcolor="#2B4ECF" filled="t" stroked="f" coordorigin="14498,5088" coordsize="276,1236" path="m14774,5088l14498,5088,14498,6263,14636,6324,14774,6263,14774,5088xe">
              <v:path arrowok="t"/>
              <v:fill on="t" focussize="0,0"/>
              <v:stroke on="f"/>
              <v:imagedata o:title=""/>
              <o:lock v:ext="edit"/>
            </v:shape>
            <v:shape id="_x0000_s1825" o:spid="_x0000_s1825" style="position:absolute;left:4056;top:7216;height:1239;width:274;" fillcolor="#0071BB" filled="t" stroked="f" coordorigin="4056,7217" coordsize="274,1239" path="m4330,7217l4056,7217,4056,8394,4193,8455,4330,8394,4330,7217xe">
              <v:path arrowok="t"/>
              <v:fill on="t" focussize="0,0"/>
              <v:stroke on="f"/>
              <v:imagedata o:title=""/>
              <o:lock v:ext="edit"/>
            </v:shape>
            <v:shape id="_x0000_s1826" o:spid="_x0000_s1826" style="position:absolute;left:2272;top:6372;height:1666;width:3567;" fillcolor="#E7F1F8" filled="t" stroked="f" coordorigin="2273,6372" coordsize="3567,1666" path="m5554,6372l2558,6372,2482,6382,2414,6411,2356,6456,2312,6513,2283,6582,2273,6658,2273,7752,2283,7828,2312,7896,2356,7954,2414,7999,2482,8027,2558,8038,5554,8038,5630,8027,5698,7999,5756,7954,5800,7896,5829,7828,5839,7752,5839,6658,5829,6582,5800,6513,5756,6456,5698,6411,5630,6382,5554,6372xe">
              <v:path arrowok="t"/>
              <v:fill on="t" focussize="0,0"/>
              <v:stroke on="f"/>
              <v:imagedata o:title=""/>
              <o:lock v:ext="edit"/>
            </v:shape>
            <v:shape id="_x0000_s1827" o:spid="_x0000_s1827" style="position:absolute;left:2272;top:6372;height:1666;width:3567;" filled="f" stroked="t" coordorigin="2273,6372" coordsize="3567,1666" path="m2273,6658l2283,6582,2312,6513,2356,6456,2414,6411,2482,6382,2558,6372,5554,6372,5630,6382,5698,6411,5756,6456,5800,6513,5829,6582,5839,6658,5839,7752,5829,7828,5800,7896,5756,7954,5698,7999,5630,8027,5554,8038,2558,8038,2482,8027,2414,7999,2356,7954,2312,7896,2283,7828,2273,7752,2273,6658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28" o:spid="_x0000_s1828" style="position:absolute;left:9643;top:6348;height:1683;width:3591;" fillcolor="#E7F1F8" filled="t" stroked="f" coordorigin="9643,6348" coordsize="3591,1683" path="m12945,6348l9932,6348,9855,6358,9786,6387,9728,6433,9683,6491,9654,6560,9643,6637,9643,7742,9654,7819,9683,7887,9728,7946,9786,7991,9855,8020,9932,8030,12945,8030,13022,8020,13091,7991,13149,7946,13194,7887,13223,7819,13234,7742,13234,6637,13223,6560,13194,6491,13149,6433,13091,6387,13022,6358,12945,6348xe">
              <v:path arrowok="t"/>
              <v:fill on="t" focussize="0,0"/>
              <v:stroke on="f"/>
              <v:imagedata o:title=""/>
              <o:lock v:ext="edit"/>
            </v:shape>
            <v:shape id="_x0000_s1829" o:spid="_x0000_s1829" style="position:absolute;left:9643;top:6348;height:1683;width:3591;" filled="f" stroked="t" coordorigin="9643,6348" coordsize="3591,1683" path="m9643,6637l9654,6560,9683,6491,9728,6433,9786,6387,9855,6358,9932,6348,12945,6348,13022,6358,13091,6387,13149,6433,13194,6491,13223,6560,13234,6637,13234,7742,13223,7819,13194,7887,13149,7946,13091,7991,13022,8020,12945,8030,9932,8030,9855,8020,9786,7991,9728,7946,9683,7887,9654,7819,9643,7742,9643,6637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30" o:spid="_x0000_s1830" style="position:absolute;left:13344;top:6333;height:1654;width:3548;" fillcolor="#9AABEA" filled="t" stroked="f" coordorigin="13344,6334" coordsize="3548,1654" path="m16608,6334l13628,6334,13552,6344,13484,6372,13427,6417,13383,6474,13354,6542,13344,6617,13344,7704,13354,7779,13383,7847,13427,7904,13484,7948,13552,7977,13628,7987,16608,7987,16683,7977,16751,7948,16808,7904,16852,7847,16881,7779,16891,7704,16891,6617,16881,6542,16852,6474,16808,6417,16751,6372,16683,6344,16608,6334xe">
              <v:path arrowok="t"/>
              <v:fill on="t" focussize="0,0"/>
              <v:stroke on="f"/>
              <v:imagedata o:title=""/>
              <o:lock v:ext="edit"/>
            </v:shape>
            <v:shape id="_x0000_s1831" o:spid="_x0000_s1831" style="position:absolute;left:13344;top:6333;height:1654;width:3548;" filled="f" stroked="t" coordorigin="13344,6334" coordsize="3548,1654" path="m13344,6617l13354,6542,13383,6474,13427,6417,13484,6372,13552,6344,13628,6334,16608,6334,16683,6344,16751,6372,16808,6417,16852,6474,16881,6542,16891,6617,16891,7704,16881,7779,16852,7847,16808,7904,16751,7948,16683,7977,16608,7987,13628,7987,13552,7977,13484,7948,13427,7904,13383,7847,13354,7779,13344,7704,13344,6617xe">
              <v:path arrowok="t"/>
              <v:fill on="f" focussize="0,0"/>
              <v:stroke weight="0.96pt" color="#1B3181"/>
              <v:imagedata o:title=""/>
              <o:lock v:ext="edit"/>
            </v:shape>
            <v:shape id="_x0000_s1832" o:spid="_x0000_s1832" style="position:absolute;left:2272;top:8493;height:1215;width:14619;" stroked="f" coordorigin="2273,8494" coordsize="14619,1215" path="m16689,8494l2475,8494,2396,8510,2332,8553,2289,8617,2273,8696,2273,9506,2289,9584,2332,9649,2396,9692,2475,9708,16689,9708,16768,9692,16832,9649,16875,9584,16891,9506,16891,8696,16875,8617,16832,8553,16768,8510,16689,8494xe">
              <v:path arrowok="t"/>
              <v:fill focussize="0,0"/>
              <v:stroke on="f"/>
              <v:imagedata o:title=""/>
              <o:lock v:ext="edit"/>
            </v:shape>
            <v:shape id="_x0000_s1833" o:spid="_x0000_s1833" style="position:absolute;left:2272;top:8493;height:1215;width:14619;" filled="f" stroked="t" coordorigin="2273,8494" coordsize="14619,1215" path="m2273,8696l2289,8617,2332,8553,2396,8510,2475,8494,16689,8494,16768,8510,16832,8553,16875,8617,16891,8696,16891,9506,16875,9584,16832,9649,16768,9692,16689,9708,2475,9708,2396,9692,2332,9649,2289,9584,2273,9506,2273,8696xe">
              <v:path arrowok="t"/>
              <v:fill on="f" focussize="0,0"/>
              <v:stroke weight="0.96pt" color="#006FC0"/>
              <v:imagedata o:title=""/>
              <o:lock v:ext="edit"/>
            </v:shape>
          </v:group>
        </w:pic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1"/>
        <w:rPr>
          <w:rFonts w:ascii="Arial"/>
          <w:b/>
          <w:sz w:val="25"/>
        </w:rPr>
      </w:pPr>
    </w:p>
    <w:p>
      <w:pPr>
        <w:pStyle w:val="7"/>
        <w:ind w:right="2962"/>
      </w:pPr>
      <w:r>
        <w:rPr>
          <w:w w:val="80"/>
        </w:rPr>
        <w:t>Общешкольный</w:t>
      </w:r>
      <w:r>
        <w:rPr>
          <w:spacing w:val="60"/>
          <w:w w:val="80"/>
        </w:rPr>
        <w:t xml:space="preserve"> </w:t>
      </w:r>
      <w:r>
        <w:rPr>
          <w:w w:val="80"/>
        </w:rPr>
        <w:t>проблемный</w:t>
      </w:r>
      <w:r>
        <w:rPr>
          <w:spacing w:val="59"/>
          <w:w w:val="80"/>
        </w:rPr>
        <w:t xml:space="preserve"> </w:t>
      </w:r>
      <w:r>
        <w:rPr>
          <w:w w:val="80"/>
        </w:rPr>
        <w:t>семинар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8"/>
        <w:rPr>
          <w:rFonts w:ascii="Arial"/>
          <w:b/>
          <w:sz w:val="27"/>
        </w:rPr>
      </w:pPr>
    </w:p>
    <w:p>
      <w:pPr>
        <w:spacing w:before="104"/>
        <w:ind w:right="808"/>
        <w:jc w:val="right"/>
        <w:rPr>
          <w:sz w:val="24"/>
        </w:rPr>
      </w:pPr>
      <w:r>
        <w:pict>
          <v:rect id="_x0000_s1834" o:spid="_x0000_s1834" o:spt="1" style="position:absolute;left:0pt;margin-left:724.35pt;margin-top:-2.2pt;height:4.2pt;width:235.6pt;mso-position-horizontal-relative:page;z-index:251704320;mso-width-relative:page;mso-height-relative:page;" fillcolor="#0071BB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color w:val="888888"/>
          <w:w w:val="90"/>
          <w:sz w:val="24"/>
        </w:rPr>
        <w:t>35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3"/>
        <w:spacing w:before="129" w:line="225" w:lineRule="auto"/>
        <w:ind w:left="564"/>
      </w:pPr>
      <w:r>
        <w:rPr>
          <w:color w:val="1B3181"/>
          <w:w w:val="80"/>
        </w:rPr>
        <w:t>МЕТОДИЧЕСКАЯ</w:t>
      </w:r>
      <w:r>
        <w:rPr>
          <w:color w:val="1B3181"/>
          <w:spacing w:val="92"/>
          <w:w w:val="80"/>
        </w:rPr>
        <w:t xml:space="preserve"> </w:t>
      </w:r>
      <w:r>
        <w:rPr>
          <w:color w:val="1B3181"/>
          <w:w w:val="80"/>
        </w:rPr>
        <w:t>СЛУЖБА</w:t>
      </w:r>
      <w:r>
        <w:rPr>
          <w:color w:val="1B3181"/>
          <w:spacing w:val="89"/>
          <w:w w:val="80"/>
        </w:rPr>
        <w:t xml:space="preserve"> </w:t>
      </w:r>
      <w:r>
        <w:rPr>
          <w:color w:val="1B3181"/>
          <w:w w:val="80"/>
        </w:rPr>
        <w:t>НА</w:t>
      </w:r>
      <w:r>
        <w:rPr>
          <w:color w:val="1B3181"/>
          <w:spacing w:val="104"/>
          <w:w w:val="80"/>
        </w:rPr>
        <w:t xml:space="preserve"> </w:t>
      </w:r>
      <w:r>
        <w:rPr>
          <w:color w:val="1B3181"/>
          <w:w w:val="80"/>
        </w:rPr>
        <w:t>ОСНОВЕ</w:t>
      </w:r>
      <w:r>
        <w:rPr>
          <w:color w:val="1B3181"/>
          <w:spacing w:val="97"/>
          <w:w w:val="80"/>
        </w:rPr>
        <w:t xml:space="preserve"> </w:t>
      </w:r>
      <w:r>
        <w:rPr>
          <w:color w:val="1B3181"/>
          <w:w w:val="80"/>
        </w:rPr>
        <w:t>АКТУАЛЬНЫХ</w:t>
      </w:r>
      <w:r>
        <w:rPr>
          <w:color w:val="1B3181"/>
          <w:spacing w:val="-166"/>
          <w:w w:val="80"/>
        </w:rPr>
        <w:t xml:space="preserve"> </w:t>
      </w:r>
      <w:r>
        <w:rPr>
          <w:color w:val="1B3181"/>
          <w:w w:val="80"/>
        </w:rPr>
        <w:t>ЗАДАЧ</w:t>
      </w:r>
      <w:r>
        <w:rPr>
          <w:color w:val="1B3181"/>
          <w:spacing w:val="58"/>
          <w:w w:val="80"/>
        </w:rPr>
        <w:t xml:space="preserve"> </w:t>
      </w:r>
      <w:r>
        <w:rPr>
          <w:color w:val="1B3181"/>
          <w:w w:val="80"/>
        </w:rPr>
        <w:t>ОБЩЕОБРАЗОВАТЕЛЬНОЙ</w:t>
      </w:r>
      <w:r>
        <w:rPr>
          <w:color w:val="1B3181"/>
          <w:spacing w:val="50"/>
          <w:w w:val="80"/>
        </w:rPr>
        <w:t xml:space="preserve"> </w:t>
      </w:r>
      <w:r>
        <w:rPr>
          <w:color w:val="1B3181"/>
          <w:w w:val="80"/>
        </w:rPr>
        <w:t>ОРГАНИЗАЦИИ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7"/>
        <w:rPr>
          <w:rFonts w:ascii="Arial"/>
          <w:b/>
          <w:sz w:val="23"/>
        </w:rPr>
      </w:pPr>
    </w:p>
    <w:p>
      <w:pPr>
        <w:pStyle w:val="7"/>
        <w:ind w:right="3200"/>
      </w:pPr>
      <w:r>
        <w:pict>
          <v:group id="_x0000_s1835" o:spid="_x0000_s1835" o:spt="203" style="position:absolute;left:0pt;margin-left:42.95pt;margin-top:-11.75pt;height:377.9pt;width:874.45pt;mso-position-horizontal-relative:page;z-index:-251566080;mso-width-relative:page;mso-height-relative:page;" coordorigin="859,-236" coordsize="17489,7558">
            <o:lock v:ext="edit"/>
            <v:shape id="_x0000_s1836" o:spid="_x0000_s1836" o:spt="100" style="position:absolute;left:9547;top:131;height:6197;width:3660;" fillcolor="#0071BB" filled="t" stroked="f" coordorigin="9547,131" coordsize="3660,6197" adj="" path="m9818,136l9547,136,9547,4969,9683,5030,9818,4969,9818,136xm9823,5090l9547,5090,9547,6267,9685,6328,9823,6267,9823,5090xm13207,131l12938,131,12938,4965,13073,5025,13207,4965,13207,13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837" o:spid="_x0000_s1837" style="position:absolute;left:11462;top:1218;height:1556;width:3334;" fillcolor="#E7F1F8" filled="t" stroked="f" coordorigin="11462,1218" coordsize="3334,1556" path="m14529,1218l11729,1218,11658,1228,11595,1255,11541,1297,11499,1351,11472,1414,11462,1485,11462,2507,11472,2578,11499,2642,11541,2696,11595,2737,11658,2764,11729,2774,14529,2774,14600,2764,14664,2737,14718,2696,14760,2642,14786,2578,14796,2507,14796,1485,14786,1414,14760,1351,14718,1297,14664,1255,14600,1228,14529,1218xe">
              <v:path arrowok="t"/>
              <v:fill on="t" focussize="0,0"/>
              <v:stroke on="f"/>
              <v:imagedata o:title=""/>
              <o:lock v:ext="edit"/>
            </v:shape>
            <v:shape id="_x0000_s1838" o:spid="_x0000_s1838" style="position:absolute;left:11462;top:1218;height:1556;width:3334;" filled="f" stroked="t" coordorigin="11462,1218" coordsize="3334,1556" path="m11462,1485l11472,1414,11499,1351,11541,1297,11595,1255,11658,1228,11729,1218,14529,1218,14600,1228,14664,1255,14718,1297,14760,1351,14786,1414,14796,1485,14796,2507,14786,2578,14760,2642,14718,2696,14664,2737,14600,2764,14529,2774,11729,2774,11658,2764,11595,2737,11541,2696,11499,2642,11472,2578,11462,2507,11462,1485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39" o:spid="_x0000_s1839" style="position:absolute;left:11467;top:2917;height:1556;width:3315;" stroked="f" coordorigin="11467,2918" coordsize="3315,1556" path="m14515,2918l11734,2918,11663,2927,11599,2954,11545,2996,11504,3050,11477,3113,11467,3184,11467,4206,11477,4277,11504,4341,11545,4395,11599,4436,11663,4463,11734,4473,14515,4473,14586,4463,14649,4436,14703,4395,14745,4341,14772,4277,14782,4206,14782,3184,14772,3113,14745,3050,14703,2996,14649,2954,14586,2927,14515,2918xe">
              <v:path arrowok="t"/>
              <v:fill focussize="0,0"/>
              <v:stroke on="f"/>
              <v:imagedata o:title=""/>
              <o:lock v:ext="edit"/>
            </v:shape>
            <v:shape id="_x0000_s1840" o:spid="_x0000_s1840" style="position:absolute;left:11467;top:2917;height:1556;width:3315;" filled="f" stroked="t" coordorigin="11467,2918" coordsize="3315,1556" path="m11467,3184l11477,3113,11504,3050,11545,2996,11599,2954,11663,2927,11734,2918,14515,2918,14586,2927,14649,2954,14703,2996,14745,3050,14772,3113,14782,3184,14782,4206,14772,4277,14745,4341,14703,4395,14649,4436,14586,4463,14515,4473,11734,4473,11663,4463,11599,4436,11545,4395,11504,4341,11477,4277,11467,4206,11467,3184xe">
              <v:path arrowok="t"/>
              <v:fill on="f" focussize="0,0"/>
              <v:stroke weight="0.96pt" color="#0071BB"/>
              <v:imagedata o:title=""/>
              <o:lock v:ext="edit"/>
            </v:shape>
            <v:shape id="_x0000_s1841" o:spid="_x0000_s1841" style="position:absolute;left:16293;top:241;height:4798;width:255;" fillcolor="#0071BB" filled="t" stroked="f" coordorigin="16294,242" coordsize="255,4798" path="m16548,242l16294,242,16294,4983,16421,5039,16548,4983,16548,242xe">
              <v:path arrowok="t"/>
              <v:fill on="t" focussize="0,0"/>
              <v:stroke on="f"/>
              <v:imagedata o:title=""/>
              <o:lock v:ext="edit"/>
            </v:shape>
            <v:shape id="_x0000_s1842" o:spid="_x0000_s1842" style="position:absolute;left:15297;top:232;height:269;width:1251;" fillcolor="#0071BB" filled="t" stroked="f" coordorigin="15298,232" coordsize="1251,269" path="m16548,232l15357,232,15298,366,15357,501,16548,501,16548,232xe">
              <v:path arrowok="t"/>
              <v:fill on="t" focussize="0,0"/>
              <v:stroke on="f"/>
              <v:imagedata o:title=""/>
              <o:lock v:ext="edit"/>
            </v:shape>
            <v:shape id="_x0000_s1843" o:spid="_x0000_s1843" o:spt="100" style="position:absolute;left:2443;top:131;height:4908;width:3732;" fillcolor="#0071BB" filled="t" stroked="f" coordorigin="2443,131" coordsize="3732,4908" adj="" path="m2707,232l2443,232,2443,4981,2575,5039,2707,4981,2707,232xm6175,131l5906,131,5906,4965,6041,5025,6175,4965,6175,13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844" o:spid="_x0000_s1844" style="position:absolute;left:2443;top:232;height:269;width:1251;" fillcolor="#0071BB" filled="t" stroked="f" coordorigin="2443,232" coordsize="1251,269" path="m3694,232l2503,232,2443,366,2503,501,3694,501,3694,232xe">
              <v:path arrowok="t"/>
              <v:fill on="t" focussize="0,0"/>
              <v:stroke on="f"/>
              <v:imagedata o:title=""/>
              <o:lock v:ext="edit"/>
            </v:shape>
            <v:shape id="_x0000_s1845" o:spid="_x0000_s1845" style="position:absolute;left:3021;top:-227;height:1186;width:12879;" stroked="f" coordorigin="3022,-226" coordsize="12879,1186" path="m15702,-226l3219,-226,3142,-211,3079,-169,3037,-106,3022,-29,3022,762,3037,839,3079,901,3142,944,3219,959,15702,959,15779,944,15842,901,15884,839,15900,762,15900,-29,15884,-106,15842,-169,15779,-211,15702,-226xe">
              <v:path arrowok="t"/>
              <v:fill focussize="0,0"/>
              <v:stroke on="f"/>
              <v:imagedata o:title=""/>
              <o:lock v:ext="edit"/>
            </v:shape>
            <v:shape id="_x0000_s1846" o:spid="_x0000_s1846" style="position:absolute;left:3021;top:-227;height:1186;width:12879;" filled="f" stroked="t" coordorigin="3022,-226" coordsize="12879,1186" path="m3022,-29l3037,-106,3079,-169,3142,-211,3219,-226,15702,-226,15779,-211,15842,-169,15884,-106,15900,-29,15900,762,15884,839,15842,901,15779,944,15702,959,3219,959,3142,944,3079,901,3037,839,3022,762,3022,-29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47" o:spid="_x0000_s1847" style="position:absolute;left:868;top:1199;height:1556;width:3315;" fillcolor="#E7F1F8" filled="t" stroked="f" coordorigin="869,1199" coordsize="3315,1556" path="m3916,1199l1136,1199,1065,1209,1001,1236,947,1277,905,1331,878,1395,869,1466,869,2488,878,2559,905,2622,947,2676,1001,2718,1065,2745,1136,2754,3916,2754,3987,2745,4051,2718,4105,2676,4147,2622,4174,2559,4183,2488,4183,1466,4174,1395,4147,1331,4105,1277,4051,1236,3987,1209,3916,1199xe">
              <v:path arrowok="t"/>
              <v:fill on="t" focussize="0,0"/>
              <v:stroke on="f"/>
              <v:imagedata o:title=""/>
              <o:lock v:ext="edit"/>
            </v:shape>
            <v:shape id="_x0000_s1848" o:spid="_x0000_s1848" style="position:absolute;left:868;top:1199;height:1556;width:3315;" filled="f" stroked="t" coordorigin="869,1199" coordsize="3315,1556" path="m869,1466l878,1395,905,1331,947,1277,1001,1236,1065,1209,1136,1199,3916,1199,3987,1209,4051,1236,4105,1277,4147,1331,4174,1395,4183,1466,4183,2488,4174,2559,4147,2622,4105,2676,4051,2718,3987,2745,3916,2754,1136,2754,1065,2745,1001,2718,947,2676,905,2622,878,2559,869,2488,869,1466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49" o:spid="_x0000_s1849" style="position:absolute;left:868;top:2888;height:1556;width:3315;" stroked="f" coordorigin="869,2889" coordsize="3315,1556" path="m3916,2889l1136,2889,1065,2898,1001,2925,947,2967,905,3021,878,3085,869,3156,869,4177,878,4248,905,4312,947,4366,1001,4408,1065,4435,1136,4444,3916,4444,3987,4435,4051,4408,4105,4366,4147,4312,4174,4248,4183,4177,4183,3156,4174,3085,4147,3021,4105,2967,4051,2925,3987,2898,3916,2889xe">
              <v:path arrowok="t"/>
              <v:fill focussize="0,0"/>
              <v:stroke on="f"/>
              <v:imagedata o:title=""/>
              <o:lock v:ext="edit"/>
            </v:shape>
            <v:shape id="_x0000_s1850" o:spid="_x0000_s1850" style="position:absolute;left:868;top:2888;height:1556;width:3315;" filled="f" stroked="t" coordorigin="869,2889" coordsize="3315,1556" path="m869,3156l878,3085,905,3021,947,2967,1001,2925,1065,2898,1136,2889,3916,2889,3987,2898,4051,2925,4105,2967,4147,3021,4174,3085,4183,3156,4183,4177,4174,4248,4147,4312,4105,4366,4051,4408,3987,4435,3916,4444,1136,4444,1065,4435,1001,4408,947,4366,905,4312,878,4248,869,4177,869,3156xe">
              <v:path arrowok="t"/>
              <v:fill on="f" focussize="0,0"/>
              <v:stroke weight="0.96pt" color="#1B3181"/>
              <v:imagedata o:title=""/>
              <o:lock v:ext="edit"/>
            </v:shape>
            <v:shape id="_x0000_s1851" o:spid="_x0000_s1851" style="position:absolute;left:4368;top:1199;height:1556;width:3315;" fillcolor="#E7F1F8" filled="t" stroked="f" coordorigin="4368,1199" coordsize="3315,1556" path="m7416,1199l4635,1199,4564,1209,4500,1236,4446,1277,4404,1331,4378,1395,4368,1466,4368,2488,4378,2559,4404,2622,4446,2676,4500,2718,4564,2745,4635,2754,7416,2754,7487,2745,7550,2718,7604,2676,7646,2622,7673,2559,7682,2488,7682,1466,7673,1395,7646,1331,7604,1277,7550,1236,7487,1209,7416,1199xe">
              <v:path arrowok="t"/>
              <v:fill on="t" focussize="0,0"/>
              <v:stroke on="f"/>
              <v:imagedata o:title=""/>
              <o:lock v:ext="edit"/>
            </v:shape>
            <v:shape id="_x0000_s1852" o:spid="_x0000_s1852" style="position:absolute;left:4368;top:1199;height:1556;width:3315;" filled="f" stroked="t" coordorigin="4368,1199" coordsize="3315,1556" path="m4368,1466l4378,1395,4404,1331,4446,1277,4500,1236,4564,1209,4635,1199,7416,1199,7487,1209,7550,1236,7604,1277,7646,1331,7673,1395,7682,1466,7682,2488,7673,2559,7646,2622,7604,2676,7550,2718,7487,2745,7416,2754,4635,2754,4564,2745,4500,2718,4446,2676,4404,2622,4378,2559,4368,2488,4368,1466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53" o:spid="_x0000_s1853" style="position:absolute;left:7881;top:1199;height:1556;width:3334;" fillcolor="#E7F1F8" filled="t" stroked="f" coordorigin="7882,1199" coordsize="3334,1556" path="m10948,1199l8148,1199,8077,1209,8014,1236,7960,1277,7918,1331,7891,1395,7882,1466,7882,2488,7891,2559,7918,2622,7960,2676,8014,2718,8077,2745,8148,2754,10948,2754,11019,2745,11083,2718,11137,2676,11179,2622,11206,2559,11215,2488,11215,1466,11206,1395,11179,1331,11137,1277,11083,1236,11019,1209,10948,1199xe">
              <v:path arrowok="t"/>
              <v:fill on="t" focussize="0,0"/>
              <v:stroke on="f"/>
              <v:imagedata o:title=""/>
              <o:lock v:ext="edit"/>
            </v:shape>
            <v:shape id="_x0000_s1854" o:spid="_x0000_s1854" style="position:absolute;left:7881;top:1199;height:1556;width:3334;" filled="f" stroked="t" coordorigin="7882,1199" coordsize="3334,1556" path="m7882,1466l7891,1395,7918,1331,7960,1277,8014,1236,8077,1209,8148,1199,10948,1199,11019,1209,11083,1236,11137,1277,11179,1331,11206,1395,11215,1466,11215,2488,11206,2559,11179,2622,11137,2676,11083,2718,11019,2745,10948,2754,8148,2754,8077,2745,8014,2718,7960,2676,7918,2622,7891,2559,7882,2488,7882,1466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55" o:spid="_x0000_s1855" style="position:absolute;left:4356;top:2888;height:1556;width:3315;" stroked="f" coordorigin="4356,2889" coordsize="3315,1556" path="m7404,2889l4623,2889,4552,2898,4488,2925,4434,2967,4392,3021,4366,3085,4356,3156,4356,4177,4366,4248,4392,4312,4434,4366,4488,4408,4552,4435,4623,4444,7404,4444,7475,4435,7538,4408,7592,4366,7634,4312,7661,4248,7670,4177,7670,3156,7661,3085,7634,3021,7592,2967,7538,2925,7475,2898,7404,2889xe">
              <v:path arrowok="t"/>
              <v:fill focussize="0,0"/>
              <v:stroke on="f"/>
              <v:imagedata o:title=""/>
              <o:lock v:ext="edit"/>
            </v:shape>
            <v:shape id="_x0000_s1856" o:spid="_x0000_s1856" style="position:absolute;left:4356;top:2888;height:1556;width:3315;" filled="f" stroked="t" coordorigin="4356,2889" coordsize="3315,1556" path="m4356,3156l4366,3085,4392,3021,4434,2967,4488,2925,4552,2898,4623,2889,7404,2889,7475,2898,7538,2925,7592,2967,7634,3021,7661,3085,7670,3156,7670,4177,7661,4248,7634,4312,7592,4366,7538,4408,7475,4435,7404,4444,4623,4444,4552,4435,4488,4408,4434,4366,4392,4312,4366,4248,4356,4177,4356,3156xe">
              <v:path arrowok="t"/>
              <v:fill on="f" focussize="0,0"/>
              <v:stroke weight="0.96pt" color="#0071BB"/>
              <v:imagedata o:title=""/>
              <o:lock v:ext="edit"/>
            </v:shape>
            <v:shape id="_x0000_s1857" o:spid="_x0000_s1857" style="position:absolute;left:15004;top:1218;height:1556;width:3334;" fillcolor="#E7F1F8" filled="t" stroked="f" coordorigin="15005,1218" coordsize="3334,1556" path="m18072,1218l15272,1218,15201,1228,15137,1255,15083,1297,15041,1351,15014,1414,15005,1485,15005,2507,15014,2578,15041,2642,15083,2696,15137,2737,15201,2764,15272,2774,18072,2774,18143,2764,18206,2737,18260,2696,18302,2642,18329,2578,18338,2507,18338,1485,18329,1414,18302,1351,18260,1297,18206,1255,18143,1228,18072,1218xe">
              <v:path arrowok="t"/>
              <v:fill on="t" focussize="0,0"/>
              <v:stroke on="f"/>
              <v:imagedata o:title=""/>
              <o:lock v:ext="edit"/>
            </v:shape>
            <v:shape id="_x0000_s1858" o:spid="_x0000_s1858" style="position:absolute;left:15004;top:1218;height:1556;width:3334;" filled="f" stroked="t" coordorigin="15005,1218" coordsize="3334,1556" path="m15005,1485l15014,1414,15041,1351,15083,1297,15137,1255,15201,1228,15272,1218,18072,1218,18143,1228,18206,1255,18260,1297,18302,1351,18329,1414,18338,1485,18338,2507,18329,2578,18302,2642,18260,2696,18206,2737,18143,2764,18072,2774,15272,2774,15201,2764,15137,2737,15083,2696,15041,2642,15014,2578,15005,2507,15005,1485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59" o:spid="_x0000_s1859" style="position:absolute;left:7891;top:2888;height:1556;width:3315;" stroked="f" coordorigin="7891,2889" coordsize="3315,1556" path="m10939,2889l8158,2889,8087,2898,8023,2925,7969,2967,7928,3021,7901,3085,7891,3156,7891,4177,7901,4248,7928,4312,7969,4366,8023,4408,8087,4435,8158,4444,10939,4444,11010,4435,11073,4408,11127,4366,11169,4312,11196,4248,11206,4177,11206,3156,11196,3085,11169,3021,11127,2967,11073,2925,11010,2898,10939,2889xe">
              <v:path arrowok="t"/>
              <v:fill focussize="0,0"/>
              <v:stroke on="f"/>
              <v:imagedata o:title=""/>
              <o:lock v:ext="edit"/>
            </v:shape>
            <v:shape id="_x0000_s1860" o:spid="_x0000_s1860" style="position:absolute;left:7891;top:2888;height:1556;width:3315;" filled="f" stroked="t" coordorigin="7891,2889" coordsize="3315,1556" path="m7891,3156l7901,3085,7928,3021,7969,2967,8023,2925,8087,2898,8158,2889,10939,2889,11010,2898,11073,2925,11127,2967,11169,3021,11196,3085,11206,3156,11206,4177,11196,4248,11169,4312,11127,4366,11073,4408,11010,4435,10939,4444,8158,4444,8087,4435,8023,4408,7969,4366,7928,4312,7901,4248,7891,4177,7891,3156xe">
              <v:path arrowok="t"/>
              <v:fill on="f" focussize="0,0"/>
              <v:stroke weight="0.96pt" color="#0071BB"/>
              <v:imagedata o:title=""/>
              <o:lock v:ext="edit"/>
            </v:shape>
            <v:shape id="_x0000_s1861" o:spid="_x0000_s1861" style="position:absolute;left:15024;top:2881;height:1556;width:3315;" stroked="f" coordorigin="15024,2882" coordsize="3315,1556" path="m18072,2882l15291,2882,15220,2891,15156,2918,15102,2960,15060,3014,15034,3077,15024,3148,15024,4170,15034,4241,15060,4305,15102,4359,15156,4400,15220,4427,15291,4437,18072,4437,18143,4427,18206,4400,18260,4359,18302,4305,18329,4241,18338,4170,18338,3148,18329,3077,18302,3014,18260,2960,18206,2918,18143,2891,18072,2882xe">
              <v:path arrowok="t"/>
              <v:fill focussize="0,0"/>
              <v:stroke on="f"/>
              <v:imagedata o:title=""/>
              <o:lock v:ext="edit"/>
            </v:shape>
            <v:shape id="_x0000_s1862" o:spid="_x0000_s1862" style="position:absolute;left:15024;top:2881;height:1556;width:3315;" filled="f" stroked="t" coordorigin="15024,2882" coordsize="3315,1556" path="m15024,3148l15034,3077,15060,3014,15102,2960,15156,2918,15220,2891,15291,2882,18072,2882,18143,2891,18206,2918,18260,2960,18302,3014,18329,3077,18338,3148,18338,4170,18329,4241,18302,4305,18260,4359,18206,4400,18143,4427,18072,4437,15291,4437,15220,4427,15156,4400,15102,4359,15060,4305,15034,4241,15024,4170,15024,3148xe">
              <v:path arrowok="t"/>
              <v:fill on="f" focussize="0,0"/>
              <v:stroke weight="0.96pt" color="#0071BB"/>
              <v:imagedata o:title=""/>
              <o:lock v:ext="edit"/>
            </v:shape>
            <v:shape id="_x0000_s1863" o:spid="_x0000_s1863" style="position:absolute;left:931;top:5036;height:982;width:17408;" stroked="f" coordorigin="931,5037" coordsize="17408,982" path="m18175,5037l1095,5037,1031,5050,979,5085,944,5137,931,5200,931,5855,944,5919,979,5971,1031,6006,1095,6018,18175,6018,18238,6006,18290,5971,18326,5919,18338,5855,18338,5200,18326,5137,18290,5085,18238,5050,18175,5037xe">
              <v:path arrowok="t"/>
              <v:fill focussize="0,0"/>
              <v:stroke on="f"/>
              <v:imagedata o:title=""/>
              <o:lock v:ext="edit"/>
            </v:shape>
            <v:shape id="_x0000_s1864" o:spid="_x0000_s1864" o:spt="100" style="position:absolute;left:931;top:5036;height:2276;width:17408;" filled="f" stroked="t" coordorigin="931,5037" coordsize="17408,2276" adj="" path="m931,5200l944,5137,979,5085,1031,5050,1095,5037,18175,5037,18238,5050,18290,5085,18326,5137,18338,5200,18338,5855,18326,5919,18290,5971,18238,6006,18175,6018,1095,6018,1031,6006,979,5971,944,5919,931,5855,931,5200xm931,6494l944,6430,979,6378,1031,6343,1095,6330,18175,6330,18238,6343,18290,6378,18326,6430,18338,6494,18338,7148,18326,7212,18290,7264,18238,7299,18175,7312,1095,7312,1031,7299,979,7264,944,7212,931,7148,931,6494xe">
              <v:path arrowok="t" o:connecttype="segments"/>
              <v:fill on="f" focussize="0,0"/>
              <v:stroke weight="0.96pt" color="#006FC0" joinstyle="round"/>
              <v:imagedata o:title=""/>
              <o:lock v:ext="edit"/>
            </v:shape>
          </v:group>
        </w:pict>
      </w:r>
      <w:r>
        <w:rPr>
          <w:w w:val="80"/>
        </w:rPr>
        <w:t>Методический</w:t>
      </w:r>
      <w:r>
        <w:rPr>
          <w:spacing w:val="41"/>
          <w:w w:val="80"/>
        </w:rPr>
        <w:t xml:space="preserve"> </w:t>
      </w:r>
      <w:r>
        <w:rPr>
          <w:w w:val="80"/>
        </w:rPr>
        <w:t>совет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rPr>
          <w:rFonts w:ascii="Arial"/>
          <w:sz w:val="20"/>
        </w:rPr>
        <w:sectPr>
          <w:pgSz w:w="19200" w:h="10800" w:orient="landscape"/>
          <w:pgMar w:top="260" w:right="0" w:bottom="0" w:left="0" w:header="720" w:footer="720" w:gutter="0"/>
          <w:cols w:space="720" w:num="1"/>
        </w:sectPr>
      </w:pPr>
    </w:p>
    <w:p>
      <w:pPr>
        <w:spacing w:before="235" w:line="249" w:lineRule="auto"/>
        <w:ind w:left="113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Творческая</w:t>
      </w:r>
      <w:r>
        <w:rPr>
          <w:rFonts w:ascii="Arial" w:hAnsi="Arial"/>
          <w:b/>
          <w:spacing w:val="4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-77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педагогов-</w:t>
      </w:r>
    </w:p>
    <w:p>
      <w:pPr>
        <w:spacing w:before="3"/>
        <w:ind w:left="113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психологов</w:t>
      </w:r>
    </w:p>
    <w:p>
      <w:pPr>
        <w:pStyle w:val="12"/>
        <w:spacing w:before="9"/>
        <w:rPr>
          <w:rFonts w:ascii="Arial"/>
          <w:b/>
          <w:sz w:val="35"/>
        </w:rPr>
      </w:pPr>
    </w:p>
    <w:p>
      <w:pPr>
        <w:spacing w:line="249" w:lineRule="auto"/>
        <w:ind w:left="114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Индивидуальные</w:t>
      </w:r>
      <w:r>
        <w:rPr>
          <w:rFonts w:ascii="Arial" w:hAnsi="Arial"/>
          <w:b/>
          <w:spacing w:val="-78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методические</w:t>
      </w:r>
    </w:p>
    <w:p>
      <w:pPr>
        <w:spacing w:before="3"/>
        <w:ind w:left="113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темы</w:t>
      </w:r>
    </w:p>
    <w:p>
      <w:pPr>
        <w:pStyle w:val="12"/>
        <w:spacing w:before="2"/>
        <w:rPr>
          <w:rFonts w:ascii="Arial"/>
          <w:b/>
          <w:sz w:val="39"/>
        </w:rPr>
      </w:pPr>
      <w:r>
        <w:br w:type="column"/>
      </w:r>
    </w:p>
    <w:p>
      <w:pPr>
        <w:spacing w:line="249" w:lineRule="auto"/>
        <w:ind w:left="68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Творческая</w:t>
      </w:r>
      <w:r>
        <w:rPr>
          <w:rFonts w:ascii="Arial" w:hAnsi="Arial"/>
          <w:b/>
          <w:spacing w:val="4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-77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воспитателей</w:t>
      </w:r>
    </w:p>
    <w:p>
      <w:pPr>
        <w:pStyle w:val="12"/>
        <w:spacing w:before="3"/>
        <w:rPr>
          <w:rFonts w:ascii="Arial"/>
          <w:b/>
          <w:sz w:val="53"/>
        </w:rPr>
      </w:pPr>
    </w:p>
    <w:p>
      <w:pPr>
        <w:spacing w:line="249" w:lineRule="auto"/>
        <w:ind w:left="66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Индивидуальные</w:t>
      </w:r>
      <w:r>
        <w:rPr>
          <w:rFonts w:ascii="Arial" w:hAnsi="Arial"/>
          <w:b/>
          <w:spacing w:val="-78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методические</w:t>
      </w:r>
    </w:p>
    <w:p>
      <w:pPr>
        <w:spacing w:before="3"/>
        <w:ind w:left="66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темы</w:t>
      </w:r>
    </w:p>
    <w:p>
      <w:pPr>
        <w:pStyle w:val="12"/>
        <w:spacing w:before="2"/>
        <w:rPr>
          <w:rFonts w:ascii="Arial"/>
          <w:b/>
          <w:sz w:val="39"/>
        </w:rPr>
      </w:pPr>
      <w:r>
        <w:br w:type="column"/>
      </w:r>
    </w:p>
    <w:p>
      <w:pPr>
        <w:spacing w:line="249" w:lineRule="auto"/>
        <w:ind w:left="70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Творческая</w:t>
      </w:r>
      <w:r>
        <w:rPr>
          <w:rFonts w:ascii="Arial" w:hAnsi="Arial"/>
          <w:b/>
          <w:spacing w:val="41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-77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дидактов</w:t>
      </w:r>
    </w:p>
    <w:p>
      <w:pPr>
        <w:pStyle w:val="12"/>
        <w:spacing w:before="3"/>
        <w:rPr>
          <w:rFonts w:ascii="Arial"/>
          <w:b/>
          <w:sz w:val="53"/>
        </w:rPr>
      </w:pPr>
    </w:p>
    <w:p>
      <w:pPr>
        <w:spacing w:line="249" w:lineRule="auto"/>
        <w:ind w:left="71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Индивидуальные</w:t>
      </w:r>
      <w:r>
        <w:rPr>
          <w:rFonts w:ascii="Arial" w:hAnsi="Arial"/>
          <w:b/>
          <w:spacing w:val="-78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методические</w:t>
      </w:r>
    </w:p>
    <w:p>
      <w:pPr>
        <w:spacing w:before="3"/>
        <w:ind w:left="70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темы</w:t>
      </w:r>
    </w:p>
    <w:p>
      <w:pPr>
        <w:pStyle w:val="12"/>
        <w:spacing w:before="10"/>
        <w:rPr>
          <w:rFonts w:ascii="Arial"/>
          <w:b/>
          <w:sz w:val="40"/>
        </w:rPr>
      </w:pPr>
      <w:r>
        <w:br w:type="column"/>
      </w:r>
    </w:p>
    <w:p>
      <w:pPr>
        <w:spacing w:line="249" w:lineRule="auto"/>
        <w:ind w:left="76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Творческая</w:t>
      </w:r>
      <w:r>
        <w:rPr>
          <w:rFonts w:ascii="Arial" w:hAnsi="Arial"/>
          <w:b/>
          <w:spacing w:val="4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-77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управленцев</w:t>
      </w:r>
    </w:p>
    <w:p>
      <w:pPr>
        <w:pStyle w:val="12"/>
        <w:spacing w:before="1"/>
        <w:rPr>
          <w:rFonts w:ascii="Arial"/>
          <w:b/>
          <w:sz w:val="54"/>
        </w:rPr>
      </w:pPr>
    </w:p>
    <w:p>
      <w:pPr>
        <w:spacing w:line="249" w:lineRule="auto"/>
        <w:ind w:left="75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Индивидуальные</w:t>
      </w:r>
      <w:r>
        <w:rPr>
          <w:rFonts w:ascii="Arial" w:hAnsi="Arial"/>
          <w:b/>
          <w:spacing w:val="-78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методические</w:t>
      </w:r>
    </w:p>
    <w:p>
      <w:pPr>
        <w:spacing w:before="3"/>
        <w:ind w:left="75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темы</w:t>
      </w:r>
    </w:p>
    <w:p>
      <w:pPr>
        <w:pStyle w:val="12"/>
        <w:spacing w:before="10"/>
        <w:rPr>
          <w:rFonts w:ascii="Arial"/>
          <w:b/>
          <w:sz w:val="40"/>
        </w:rPr>
      </w:pPr>
      <w:r>
        <w:br w:type="column"/>
      </w:r>
    </w:p>
    <w:p>
      <w:pPr>
        <w:spacing w:line="249" w:lineRule="auto"/>
        <w:ind w:left="727" w:right="113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Творческая</w:t>
      </w:r>
      <w:r>
        <w:rPr>
          <w:rFonts w:ascii="Arial" w:hAnsi="Arial"/>
          <w:b/>
          <w:spacing w:val="43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группа</w:t>
      </w:r>
      <w:r>
        <w:rPr>
          <w:rFonts w:ascii="Arial" w:hAnsi="Arial"/>
          <w:b/>
          <w:spacing w:val="-77"/>
          <w:w w:val="8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методологов</w:t>
      </w:r>
    </w:p>
    <w:p>
      <w:pPr>
        <w:pStyle w:val="12"/>
        <w:rPr>
          <w:rFonts w:ascii="Arial"/>
          <w:b/>
          <w:sz w:val="40"/>
        </w:rPr>
      </w:pPr>
    </w:p>
    <w:p>
      <w:pPr>
        <w:spacing w:before="342"/>
        <w:ind w:left="727" w:right="111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Ветераны,</w:t>
      </w:r>
    </w:p>
    <w:p>
      <w:pPr>
        <w:spacing w:before="18"/>
        <w:ind w:left="727" w:right="111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опытные</w:t>
      </w:r>
      <w:r>
        <w:rPr>
          <w:rFonts w:ascii="Arial" w:hAnsi="Arial"/>
          <w:b/>
          <w:spacing w:val="3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педагоги</w:t>
      </w:r>
    </w:p>
    <w:p>
      <w:pPr>
        <w:jc w:val="center"/>
        <w:rPr>
          <w:rFonts w:ascii="Arial" w:hAnsi="Arial"/>
          <w:sz w:val="36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5">
            <w:col w:w="3914" w:space="40"/>
            <w:col w:w="3460" w:space="39"/>
            <w:col w:w="3486" w:space="39"/>
            <w:col w:w="3541" w:space="40"/>
            <w:col w:w="4641"/>
          </w:cols>
        </w:sect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7"/>
        <w:spacing w:before="230"/>
        <w:ind w:left="785" w:right="716"/>
      </w:pPr>
      <w:r>
        <w:rPr>
          <w:w w:val="80"/>
        </w:rPr>
        <w:t>Обмен</w:t>
      </w:r>
      <w:r>
        <w:rPr>
          <w:spacing w:val="57"/>
          <w:w w:val="80"/>
        </w:rPr>
        <w:t xml:space="preserve"> </w:t>
      </w:r>
      <w:r>
        <w:rPr>
          <w:w w:val="80"/>
        </w:rPr>
        <w:t>учебно-методическими</w:t>
      </w:r>
      <w:r>
        <w:rPr>
          <w:spacing w:val="72"/>
          <w:w w:val="80"/>
        </w:rPr>
        <w:t xml:space="preserve"> </w:t>
      </w:r>
      <w:r>
        <w:rPr>
          <w:w w:val="80"/>
        </w:rPr>
        <w:t>комплексами,</w:t>
      </w:r>
      <w:r>
        <w:rPr>
          <w:spacing w:val="67"/>
          <w:w w:val="80"/>
        </w:rPr>
        <w:t xml:space="preserve"> </w:t>
      </w:r>
      <w:r>
        <w:rPr>
          <w:w w:val="80"/>
        </w:rPr>
        <w:t>опытом,</w:t>
      </w:r>
      <w:r>
        <w:rPr>
          <w:spacing w:val="62"/>
          <w:w w:val="80"/>
        </w:rPr>
        <w:t xml:space="preserve"> </w:t>
      </w:r>
      <w:r>
        <w:rPr>
          <w:w w:val="80"/>
        </w:rPr>
        <w:t>информацией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16"/>
        </w:rPr>
      </w:pPr>
    </w:p>
    <w:p>
      <w:pPr>
        <w:spacing w:before="99" w:line="489" w:lineRule="exact"/>
        <w:ind w:left="2926" w:right="2853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w w:val="80"/>
          <w:sz w:val="48"/>
        </w:rPr>
        <w:t>Проблемно-тематические</w:t>
      </w:r>
      <w:r>
        <w:rPr>
          <w:rFonts w:ascii="Arial" w:hAnsi="Arial"/>
          <w:b/>
          <w:spacing w:val="88"/>
          <w:w w:val="80"/>
          <w:sz w:val="48"/>
        </w:rPr>
        <w:t xml:space="preserve"> </w:t>
      </w:r>
      <w:r>
        <w:rPr>
          <w:rFonts w:ascii="Arial" w:hAnsi="Arial"/>
          <w:b/>
          <w:w w:val="80"/>
          <w:sz w:val="48"/>
        </w:rPr>
        <w:t>педсоветы</w:t>
      </w:r>
    </w:p>
    <w:p>
      <w:pPr>
        <w:spacing w:line="208" w:lineRule="exact"/>
        <w:ind w:right="281"/>
        <w:jc w:val="right"/>
        <w:rPr>
          <w:sz w:val="24"/>
        </w:rPr>
      </w:pPr>
      <w:r>
        <w:rPr>
          <w:color w:val="888888"/>
          <w:w w:val="90"/>
          <w:sz w:val="24"/>
        </w:rPr>
        <w:t>36</w:t>
      </w:r>
    </w:p>
    <w:p>
      <w:pPr>
        <w:spacing w:line="208" w:lineRule="exact"/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3"/>
        <w:spacing w:before="123" w:line="225" w:lineRule="auto"/>
        <w:ind w:left="250"/>
      </w:pPr>
      <w:r>
        <w:pict>
          <v:group id="_x0000_s1865" o:spid="_x0000_s1865" o:spt="203" style="position:absolute;left:0pt;margin-left:496.55pt;margin-top:99.2pt;height:175.95pt;width:414.75pt;mso-position-horizontal-relative:page;z-index:251705344;mso-width-relative:page;mso-height-relative:page;" coordorigin="9931,1985" coordsize="8295,3519">
            <o:lock v:ext="edit"/>
            <v:shape id="_x0000_s1866" o:spid="_x0000_s1866" style="position:absolute;left:13759;top:3177;height:816;width:437;" fillcolor="#289FCE" filled="t" stroked="f" coordorigin="13759,3178" coordsize="437,816" path="m14196,3178l13759,3178,13759,3897,13978,3994,14196,3897,14196,3178xe">
              <v:path arrowok="t"/>
              <v:fill on="t" focussize="0,0"/>
              <v:stroke on="f"/>
              <v:imagedata o:title=""/>
              <o:lock v:ext="edit"/>
            </v:shape>
            <v:shape id="_x0000_s1867" o:spid="_x0000_s1867" style="position:absolute;left:9969;top:1994;height:1496;width:8247;" stroked="f" coordorigin="9970,1994" coordsize="8247,1496" path="m17967,1994l10219,1994,10140,2007,10072,2043,10018,2097,9982,2165,9970,2244,9970,3240,9982,3319,10018,3388,10072,3442,10140,3477,10219,3490,17967,3490,18046,3477,18114,3442,18168,3388,18203,3319,18216,3240,18216,2244,18203,2165,18168,2097,18114,2043,18046,2007,17967,1994xe">
              <v:path arrowok="t"/>
              <v:fill focussize="0,0"/>
              <v:stroke on="f"/>
              <v:imagedata o:title=""/>
              <o:lock v:ext="edit"/>
            </v:shape>
            <v:shape id="_x0000_s1868" o:spid="_x0000_s1868" o:spt="100" style="position:absolute;left:9940;top:1994;height:3500;width:8276;" filled="f" stroked="t" coordorigin="9941,1994" coordsize="8276,3500" adj="" path="m9970,2244l9982,2165,10018,2097,10072,2043,10140,2007,10219,1994,17967,1994,18046,2007,18114,2043,18168,2097,18203,2165,18216,2244,18216,3240,18203,3319,18168,3388,18114,3442,18046,3477,17967,3490,10219,3490,10140,3477,10072,3442,10018,3388,9982,3319,9970,3240,9970,2244xm9941,4248l9954,4169,9989,4101,10043,4047,10111,4011,10190,3998,17938,3998,18017,4011,18085,4047,18139,4101,18174,4169,18187,4248,18187,5244,18174,5323,18139,5392,18085,5446,18017,5481,17938,5494,10190,5494,10111,5481,10043,5446,9989,5392,9954,5323,9941,5244,9941,4248xe">
              <v:path arrowok="t" o:connecttype="segments"/>
              <v:fill on="f" focussize="0,0"/>
              <v:stroke weight="0.96pt" color="#006FC0" joinstyle="round"/>
              <v:imagedata o:title=""/>
              <o:lock v:ext="edit"/>
            </v:shape>
            <v:shape id="_x0000_s1869" o:spid="_x0000_s1869" o:spt="202" type="#_x0000_t202" style="position:absolute;left:11168;top:2188;height:1127;width:586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9" w:lineRule="auto"/>
                      <w:ind w:left="1600" w:hanging="1601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Руководитель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методического</w:t>
                    </w:r>
                    <w:r>
                      <w:rPr>
                        <w:rFonts w:ascii="Arial" w:hAnsi="Arial"/>
                        <w:b/>
                        <w:spacing w:val="-104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0"/>
                        <w:sz w:val="48"/>
                      </w:rPr>
                      <w:t>объединения</w:t>
                    </w:r>
                  </w:p>
                </w:txbxContent>
              </v:textbox>
            </v:shape>
            <v:shape id="_x0000_s1870" o:spid="_x0000_s1870" o:spt="202" type="#_x0000_t202" style="position:absolute;left:13256;top:4480;height:551;width:16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551" w:lineRule="exac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Учитель</w:t>
                    </w:r>
                  </w:p>
                </w:txbxContent>
              </v:textbox>
            </v:shape>
          </v:group>
        </w:pict>
      </w:r>
      <w:r>
        <w:pict>
          <v:group id="_x0000_s1871" o:spid="_x0000_s1871" o:spt="203" style="position:absolute;left:0pt;margin-left:50.6pt;margin-top:99.7pt;height:175.45pt;width:413.3pt;mso-position-horizontal-relative:page;z-index:251706368;mso-width-relative:page;mso-height-relative:page;" coordorigin="1013,1994" coordsize="8266,3509">
            <o:lock v:ext="edit"/>
            <v:shape id="_x0000_s1872" o:spid="_x0000_s1872" style="position:absolute;left:4600;top:3177;height:816;width:437;" fillcolor="#289FCE" filled="t" stroked="f" coordorigin="4601,3178" coordsize="437,816" path="m5038,3178l4601,3178,4601,3897,4819,3994,5038,3897,5038,3178xe">
              <v:path arrowok="t"/>
              <v:fill on="t" focussize="0,0"/>
              <v:stroke on="f"/>
              <v:imagedata o:title=""/>
              <o:lock v:ext="edit"/>
            </v:shape>
            <v:shape id="_x0000_s1873" o:spid="_x0000_s1873" style="position:absolute;left:1022;top:2004;height:1496;width:8247;" stroked="f" coordorigin="1022,2004" coordsize="8247,1496" path="m9020,2004l1272,2004,1193,2017,1124,2052,1070,2106,1035,2175,1022,2253,1022,3250,1035,3329,1070,3397,1124,3451,1193,3487,1272,3499,9020,3499,9098,3487,9167,3451,9221,3397,9256,3329,9269,3250,9269,2253,9256,2175,9221,2106,9167,2052,9098,2017,9020,2004xe">
              <v:path arrowok="t"/>
              <v:fill focussize="0,0"/>
              <v:stroke on="f"/>
              <v:imagedata o:title=""/>
              <o:lock v:ext="edit"/>
            </v:shape>
            <v:shape id="_x0000_s1874" o:spid="_x0000_s1874" o:spt="100" style="position:absolute;left:1022;top:2004;height:3490;width:8247;" filled="f" stroked="t" coordorigin="1022,2004" coordsize="8247,3490" adj="" path="m1022,2253l1035,2175,1070,2106,1124,2052,1193,2017,1272,2004,9020,2004,9098,2017,9167,2052,9221,2106,9256,2175,9269,2253,9269,3250,9256,3329,9221,3397,9167,3451,9098,3487,9020,3499,1272,3499,1193,3487,1124,3451,1070,3397,1035,3329,1022,3250,1022,2253xm1022,4250l1035,4171,1070,4103,1124,4049,1193,4014,1271,4001,9020,4001,9099,4014,9167,4049,9221,4103,9256,4171,9269,4250,9269,5245,9256,5324,9221,5392,9167,5446,9099,5481,9020,5494,1271,5494,1193,5481,1124,5446,1070,5392,1035,5324,1022,5245,1022,4250xe">
              <v:path arrowok="t" o:connecttype="segments"/>
              <v:fill on="f" focussize="0,0"/>
              <v:stroke weight="0.96pt" color="#006FC0" joinstyle="round"/>
              <v:imagedata o:title=""/>
              <o:lock v:ext="edit"/>
            </v:shape>
            <v:shape id="_x0000_s1875" o:spid="_x0000_s1875" o:spt="202" type="#_x0000_t202" style="position:absolute;left:1791;top:2197;height:1127;width:67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9" w:lineRule="auto"/>
                      <w:ind w:left="2112" w:hanging="2113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Администрация</w:t>
                    </w:r>
                    <w:r>
                      <w:rPr>
                        <w:rFonts w:ascii="Arial" w:hAnsi="Arial"/>
                        <w:b/>
                        <w:spacing w:val="36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образовательной</w:t>
                    </w:r>
                    <w:r>
                      <w:rPr>
                        <w:rFonts w:ascii="Arial" w:hAnsi="Arial"/>
                        <w:b/>
                        <w:spacing w:val="-104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0"/>
                        <w:sz w:val="48"/>
                      </w:rPr>
                      <w:t>организации</w:t>
                    </w:r>
                  </w:p>
                </w:txbxContent>
              </v:textbox>
            </v:shape>
            <v:shape id="_x0000_s1876" o:spid="_x0000_s1876" o:spt="202" type="#_x0000_t202" style="position:absolute;left:2713;top:4481;height:551;width:488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551" w:lineRule="exac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spacing w:val="83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методист</w:t>
                    </w:r>
                  </w:p>
                </w:txbxContent>
              </v:textbox>
            </v:shape>
          </v:group>
        </w:pict>
      </w:r>
      <w:r>
        <w:pict>
          <v:shape id="_x0000_s1877" o:spid="_x0000_s1877" style="position:absolute;left:0pt;margin-left:469.05pt;margin-top:128.6pt;height:20.5pt;width:21.3pt;mso-position-horizontal-relative:page;z-index:251707392;mso-width-relative:page;mso-height-relative:page;" fillcolor="#289FCE" filled="t" stroked="f" coordorigin="9381,2572" coordsize="426,410" path="m9807,2712l9659,2712,9659,2572,9529,2572,9529,2712,9381,2712,9381,2842,9529,2842,9529,2982,9659,2982,9659,2842,9807,2842,9807,271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color w:val="1B3181"/>
          <w:w w:val="80"/>
        </w:rPr>
        <w:t>МЕТОДИЧЕСКАЯ</w:t>
      </w:r>
      <w:r>
        <w:rPr>
          <w:color w:val="1B3181"/>
          <w:spacing w:val="102"/>
          <w:w w:val="80"/>
        </w:rPr>
        <w:t xml:space="preserve"> </w:t>
      </w:r>
      <w:r>
        <w:rPr>
          <w:color w:val="1B3181"/>
          <w:w w:val="80"/>
        </w:rPr>
        <w:t>СЛУЖБА</w:t>
      </w:r>
      <w:r>
        <w:rPr>
          <w:color w:val="1B3181"/>
          <w:spacing w:val="100"/>
          <w:w w:val="80"/>
        </w:rPr>
        <w:t xml:space="preserve"> </w:t>
      </w:r>
      <w:r>
        <w:rPr>
          <w:color w:val="1B3181"/>
          <w:w w:val="80"/>
        </w:rPr>
        <w:t>НА</w:t>
      </w:r>
      <w:r>
        <w:rPr>
          <w:color w:val="1B3181"/>
          <w:spacing w:val="116"/>
          <w:w w:val="80"/>
        </w:rPr>
        <w:t xml:space="preserve"> </w:t>
      </w:r>
      <w:r>
        <w:rPr>
          <w:color w:val="1B3181"/>
          <w:w w:val="80"/>
        </w:rPr>
        <w:t>ОСНОВЕ</w:t>
      </w:r>
      <w:r>
        <w:rPr>
          <w:color w:val="1B3181"/>
          <w:spacing w:val="108"/>
          <w:w w:val="80"/>
        </w:rPr>
        <w:t xml:space="preserve"> </w:t>
      </w:r>
      <w:r>
        <w:rPr>
          <w:color w:val="1B3181"/>
          <w:w w:val="80"/>
        </w:rPr>
        <w:t>ИНДИВИДУАЛЬНЫХ</w:t>
      </w:r>
      <w:r>
        <w:rPr>
          <w:color w:val="1B3181"/>
          <w:spacing w:val="-166"/>
          <w:w w:val="80"/>
        </w:rPr>
        <w:t xml:space="preserve"> </w:t>
      </w:r>
      <w:r>
        <w:rPr>
          <w:color w:val="1B3181"/>
          <w:w w:val="80"/>
        </w:rPr>
        <w:t>ОБРАЗОВАТЕЛЬНЫХ МАРШРУТОВ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10"/>
        <w:rPr>
          <w:rFonts w:ascii="Arial"/>
          <w:b/>
          <w:sz w:val="28"/>
        </w:rPr>
      </w:pPr>
      <w:r>
        <w:pict>
          <v:shape id="_x0000_s1878" o:spid="_x0000_s1878" style="position:absolute;left:0pt;margin-left:190.4pt;margin-top:39.4pt;height:28.7pt;width:775.6pt;mso-position-horizontal-relative:page;mso-wrap-distance-bottom:0pt;mso-wrap-distance-top:0pt;z-index:-251538432;mso-width-relative:page;mso-height-relative:page;" filled="f" stroked="t" coordorigin="1904,394" coordsize="15512,574" path="m15512,0l15504,91,15482,170,15449,232,15358,287,7910,287,7861,302,7819,342,7786,405,7764,483,7756,574,7748,483,7726,405,7693,342,7651,302,7602,287,154,287,106,272,63,232,30,170,8,91,0,0e">
            <v:path arrowok="t"/>
            <v:fill on="f" focussize="0,0"/>
            <v:stroke weight="2.28pt" color="#6CC7DE"/>
            <v:imagedata o:title=""/>
            <o:lock v:ext="edit"/>
            <w10:wrap type="topAndBottom"/>
          </v:shape>
        </w:pict>
      </w:r>
    </w:p>
    <w:p>
      <w:pPr>
        <w:pStyle w:val="12"/>
        <w:spacing w:before="9"/>
        <w:rPr>
          <w:rFonts w:ascii="Arial"/>
          <w:b/>
          <w:sz w:val="16"/>
        </w:rPr>
      </w:pPr>
    </w:p>
    <w:p>
      <w:pPr>
        <w:rPr>
          <w:rFonts w:ascii="Arial"/>
          <w:sz w:val="16"/>
        </w:rPr>
        <w:sectPr>
          <w:pgSz w:w="19200" w:h="10800" w:orient="landscape"/>
          <w:pgMar w:top="60" w:right="0" w:bottom="280" w:left="0" w:header="720" w:footer="720" w:gutter="0"/>
          <w:cols w:space="720" w:num="1"/>
        </w:sectPr>
      </w:pPr>
    </w:p>
    <w:p>
      <w:pPr>
        <w:spacing w:before="120" w:line="225" w:lineRule="auto"/>
        <w:ind w:left="1923" w:right="38"/>
        <w:jc w:val="center"/>
        <w:rPr>
          <w:rFonts w:ascii="Arial" w:hAnsi="Arial"/>
          <w:b/>
          <w:sz w:val="36"/>
        </w:rPr>
      </w:pPr>
      <w:r>
        <w:pict>
          <v:group id="_x0000_s1879" o:spid="_x0000_s1879" o:spt="203" style="position:absolute;left:0pt;margin-left:50.6pt;margin-top:1.85pt;height:65.3pt;width:860.65pt;mso-position-horizontal-relative:page;z-index:-251565056;mso-width-relative:page;mso-height-relative:page;" coordorigin="1013,37" coordsize="17213,1306">
            <o:lock v:ext="edit"/>
            <v:shape id="_x0000_s1880" o:spid="_x0000_s1880" style="position:absolute;left:11258;top:449;height:507;width:1779;" fillcolor="#2B4ECF" filled="t" stroked="f" coordorigin="11258,450" coordsize="1779,507" path="m13037,450l11371,450,11258,703,11371,956,13037,956,13037,450xe">
              <v:path arrowok="t"/>
              <v:fill on="t" focussize="0,0"/>
              <v:stroke on="f"/>
              <v:imagedata o:title=""/>
              <o:lock v:ext="edit"/>
            </v:shape>
            <v:shape id="_x0000_s1881" o:spid="_x0000_s1881" style="position:absolute;left:12376;top:449;height:507;width:1779;" fillcolor="#BCE3FF" filled="t" stroked="f" coordorigin="12377,450" coordsize="1779,507" path="m14155,450l12489,450,12377,703,12489,956,14155,956,14155,450xe">
              <v:path arrowok="t"/>
              <v:fill on="t" focussize="0,0"/>
              <v:stroke on="f"/>
              <v:imagedata o:title=""/>
              <o:lock v:ext="edit"/>
            </v:shape>
            <v:shape id="_x0000_s1882" o:spid="_x0000_s1882" style="position:absolute;left:1257;top:488;height:507;width:5681;" fillcolor="#6CC7DE" filled="t" stroked="f" coordorigin="1258,488" coordsize="5681,507" path="m6938,488l1370,488,1258,741,1370,995,6938,995,6938,488xe">
              <v:path arrowok="t"/>
              <v:fill on="t" focussize="0,0"/>
              <v:stroke on="f"/>
              <v:imagedata o:title=""/>
              <o:lock v:ext="edit"/>
            </v:shape>
            <v:shape id="_x0000_s1883" o:spid="_x0000_s1883" style="position:absolute;left:6415;top:488;height:507;width:1779;" fillcolor="#2B4ECF" filled="t" stroked="f" coordorigin="6415,488" coordsize="1779,507" path="m8194,488l6528,488,6415,741,6528,995,8194,995,8194,488xe">
              <v:path arrowok="t"/>
              <v:fill on="t" focussize="0,0"/>
              <v:stroke on="f"/>
              <v:imagedata o:title=""/>
              <o:lock v:ext="edit"/>
            </v:shape>
            <v:shape id="_x0000_s1884" o:spid="_x0000_s1884" style="position:absolute;left:6960;top:85;height:1248;width:4988;" fillcolor="#C5CFF3" filled="t" stroked="f" coordorigin="6960,85" coordsize="4988,1248" path="m11733,85l7174,85,7106,96,7048,126,7001,173,6971,231,6960,299,6960,1119,6971,1187,7001,1245,7048,1292,7106,1322,7174,1333,11733,1333,11801,1322,11860,1292,11906,1245,11936,1187,11947,1119,11947,299,11936,231,11906,173,11860,126,11801,96,11733,85xe">
              <v:path arrowok="t"/>
              <v:fill on="t" focussize="0,0"/>
              <v:stroke on="f"/>
              <v:imagedata o:title=""/>
              <o:lock v:ext="edit"/>
            </v:shape>
            <v:shape id="_x0000_s1885" o:spid="_x0000_s1885" style="position:absolute;left:6960;top:85;height:1248;width:4988;" filled="f" stroked="t" coordorigin="6960,85" coordsize="4988,1248" path="m6960,299l6971,231,7001,173,7048,126,7106,96,7174,85,11733,85,11801,96,11860,126,11906,173,11936,231,11947,299,11947,1119,11936,1187,11906,1245,11860,1292,11801,1322,11733,1333,7174,1333,7106,1322,7048,1292,7001,1245,6971,1187,6960,1119,6960,299xe">
              <v:path arrowok="t"/>
              <v:fill on="f" focussize="0,0"/>
              <v:stroke weight="0.96pt" color="#2B4ECF"/>
              <v:imagedata o:title=""/>
              <o:lock v:ext="edit"/>
            </v:shape>
            <v:shape id="_x0000_s1886" o:spid="_x0000_s1886" style="position:absolute;left:1022;top:85;height:1248;width:4988;" fillcolor="#97D9E8" filled="t" stroked="f" coordorigin="1022,85" coordsize="4988,1248" path="m5796,85l1236,85,1169,96,1110,126,1064,173,1033,231,1022,299,1022,1119,1033,1187,1064,1245,1110,1292,1169,1322,1236,1333,5796,1333,5863,1322,5922,1292,5968,1245,5999,1187,6010,1119,6010,299,5999,231,5968,173,5922,126,5863,96,5796,85xe">
              <v:path arrowok="t"/>
              <v:fill on="t" focussize="0,0"/>
              <v:stroke on="f"/>
              <v:imagedata o:title=""/>
              <o:lock v:ext="edit"/>
            </v:shape>
            <v:shape id="_x0000_s1887" o:spid="_x0000_s1887" style="position:absolute;left:1022;top:85;height:1248;width:4988;" filled="f" stroked="t" coordorigin="1022,85" coordsize="4988,1248" path="m1022,299l1033,231,1064,173,1110,126,1169,96,1236,85,5796,85,5863,96,5922,126,5968,173,5999,231,6010,299,6010,1119,5999,1187,5968,1245,5922,1292,5863,1322,5796,1333,1236,1333,1169,1322,1110,1292,1064,1245,1033,1187,1022,1119,1022,299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88" o:spid="_x0000_s1888" style="position:absolute;left:13226;top:46;height:1251;width:4990;" fillcolor="#BCE3FF" filled="t" stroked="f" coordorigin="13226,47" coordsize="4990,1251" path="m18002,47l13441,47,13373,58,13314,88,13268,134,13237,193,13226,261,13226,1083,13237,1150,13268,1209,13314,1256,13373,1286,13441,1297,18002,1297,18069,1286,18128,1256,18175,1209,18205,1150,18216,1083,18216,261,18205,193,18175,134,18128,88,18069,58,18002,47xe">
              <v:path arrowok="t"/>
              <v:fill on="t" focussize="0,0"/>
              <v:stroke on="f"/>
              <v:imagedata o:title=""/>
              <o:lock v:ext="edit"/>
            </v:shape>
            <v:shape id="_x0000_s1889" o:spid="_x0000_s1889" style="position:absolute;left:13226;top:46;height:1251;width:4990;" filled="f" stroked="t" coordorigin="13226,47" coordsize="4990,1251" path="m13226,261l13237,193,13268,134,13314,88,13373,58,13441,47,18002,47,18069,58,18128,88,18175,134,18205,193,18216,261,18216,1083,18205,1150,18175,1209,18128,1256,18069,1286,18002,1297,13441,1297,13373,1286,13314,1256,13268,1209,13237,1150,13226,1083,13226,261xe">
              <v:path arrowok="t"/>
              <v:fill on="f" focussize="0,0"/>
              <v:stroke weight="0.96pt" color="#2B4ECF"/>
              <v:imagedata o:title=""/>
              <o:lock v:ext="edit"/>
            </v:shape>
          </v:group>
        </w:pict>
      </w:r>
      <w:r>
        <w:pict>
          <v:shape id="_x0000_s1890" o:spid="_x0000_s1890" style="position:absolute;left:0pt;margin-left:467.6pt;margin-top:-94.3pt;height:20.4pt;width:21.2pt;mso-position-horizontal-relative:page;z-index:251708416;mso-width-relative:page;mso-height-relative:page;" fillcolor="#289FCE" filled="t" stroked="f" coordorigin="9352,-1887" coordsize="424,408" path="m9776,-1749l9629,-1749,9629,-1887,9499,-1887,9499,-1749,9352,-1749,9352,-1617,9499,-1617,9499,-1479,9629,-1479,9629,-1617,9776,-1617,9776,-1749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rFonts w:ascii="Arial" w:hAnsi="Arial"/>
          <w:b/>
          <w:w w:val="90"/>
          <w:sz w:val="36"/>
        </w:rPr>
        <w:t>Диагностика</w:t>
      </w:r>
      <w:r>
        <w:rPr>
          <w:rFonts w:ascii="Arial" w:hAnsi="Arial"/>
          <w:b/>
          <w:spacing w:val="1"/>
          <w:w w:val="90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профессиональных</w:t>
      </w:r>
      <w:r>
        <w:rPr>
          <w:rFonts w:ascii="Arial" w:hAnsi="Arial"/>
          <w:b/>
          <w:spacing w:val="1"/>
          <w:w w:val="85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компетенций</w:t>
      </w:r>
      <w:r>
        <w:rPr>
          <w:rFonts w:ascii="Arial" w:hAnsi="Arial"/>
          <w:b/>
          <w:spacing w:val="58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учителя</w:t>
      </w:r>
    </w:p>
    <w:p>
      <w:pPr>
        <w:pStyle w:val="12"/>
        <w:spacing w:before="5"/>
        <w:rPr>
          <w:rFonts w:ascii="Arial"/>
          <w:b/>
          <w:sz w:val="42"/>
        </w:rPr>
      </w:pPr>
      <w:r>
        <w:br w:type="column"/>
      </w:r>
    </w:p>
    <w:p>
      <w:pPr>
        <w:ind w:left="1923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Конструирование</w:t>
      </w:r>
      <w:r>
        <w:rPr>
          <w:rFonts w:ascii="Arial" w:hAnsi="Arial"/>
          <w:b/>
          <w:spacing w:val="5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ИОМ</w:t>
      </w:r>
    </w:p>
    <w:p>
      <w:pPr>
        <w:pStyle w:val="12"/>
        <w:spacing w:before="2"/>
        <w:rPr>
          <w:rFonts w:ascii="Arial"/>
          <w:b/>
          <w:sz w:val="39"/>
        </w:rPr>
      </w:pPr>
      <w:r>
        <w:br w:type="column"/>
      </w:r>
    </w:p>
    <w:p>
      <w:pPr>
        <w:ind w:left="1923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Реализация</w:t>
      </w:r>
      <w:r>
        <w:rPr>
          <w:rFonts w:ascii="Arial" w:hAnsi="Arial"/>
          <w:b/>
          <w:spacing w:val="30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ИОМ</w:t>
      </w:r>
    </w:p>
    <w:p>
      <w:pPr>
        <w:rPr>
          <w:rFonts w:ascii="Arial" w:hAnsi="Arial"/>
          <w:sz w:val="36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5147" w:space="695"/>
            <w:col w:w="5341" w:space="1357"/>
            <w:col w:w="6660"/>
          </w:cols>
        </w:sectPr>
      </w:pPr>
    </w:p>
    <w:p>
      <w:pPr>
        <w:pStyle w:val="12"/>
        <w:rPr>
          <w:rFonts w:ascii="Arial"/>
          <w:b/>
          <w:sz w:val="25"/>
        </w:rPr>
      </w:pPr>
    </w:p>
    <w:p>
      <w:pPr>
        <w:pStyle w:val="12"/>
        <w:ind w:left="2104"/>
        <w:rPr>
          <w:rFonts w:ascii="Arial"/>
          <w:sz w:val="20"/>
        </w:rPr>
      </w:pPr>
      <w:r>
        <w:rPr>
          <w:rFonts w:ascii="Arial"/>
          <w:sz w:val="20"/>
        </w:rPr>
        <w:pict>
          <v:group id="_x0000_s1891" o:spid="_x0000_s1891" o:spt="203" style="height:31pt;width:777.85pt;" coordsize="15557,620">
            <o:lock v:ext="edit"/>
            <v:shape id="_x0000_s1892" o:spid="_x0000_s1892" style="position:absolute;left:22;top:22;height:574;width:15512;" filled="f" stroked="t" coordorigin="23,23" coordsize="15512,574" path="m15534,23l15526,113,15504,192,15471,254,15380,310,7932,310,7884,324,7841,365,7808,427,7786,506,7778,596,7771,506,7749,427,7715,365,7673,324,7625,310,177,310,128,295,86,254,52,192,31,113,23,23e">
              <v:path arrowok="t"/>
              <v:fill on="f" focussize="0,0"/>
              <v:stroke weight="2.28pt" color="#6CC7DE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5"/>
        <w:rPr>
          <w:rFonts w:ascii="Arial"/>
          <w:b/>
          <w:sz w:val="22"/>
        </w:rPr>
      </w:pPr>
    </w:p>
    <w:p>
      <w:pPr>
        <w:ind w:right="390"/>
        <w:jc w:val="right"/>
        <w:rPr>
          <w:sz w:val="24"/>
        </w:rPr>
      </w:pPr>
      <w:r>
        <w:pict>
          <v:group id="_x0000_s1893" o:spid="_x0000_s1893" o:spt="203" style="position:absolute;left:0pt;margin-left:50.6pt;margin-top:-57.85pt;height:64.2pt;width:859.2pt;mso-position-horizontal-relative:page;z-index:251709440;mso-width-relative:page;mso-height-relative:page;" coordorigin="1013,-1157" coordsize="17184,1284">
            <o:lock v:ext="edit"/>
            <v:shape id="_x0000_s1894" o:spid="_x0000_s1894" style="position:absolute;left:1022;top:-1148;height:1265;width:17165;" filled="f" stroked="t" coordorigin="1022,-1148" coordsize="17165,1265" path="m1022,-937l1033,-1004,1063,-1061,1109,-1107,1167,-1137,1233,-1148,17976,-1148,18043,-1137,18101,-1107,18147,-1061,18176,-1004,18187,-937,18187,-94,18176,-27,18147,31,18101,76,18043,106,17976,117,1233,117,1167,106,1109,76,1063,31,1033,-27,1022,-94,1022,-937xe">
              <v:path arrowok="t"/>
              <v:fill on="f" focussize="0,0"/>
              <v:stroke weight="0.96pt" color="#006FC0"/>
              <v:imagedata o:title=""/>
              <o:lock v:ext="edit"/>
            </v:shape>
            <v:shape id="_x0000_s1895" o:spid="_x0000_s1895" o:spt="202" type="#_x0000_t202" style="position:absolute;left:1012;top:-1158;height:1284;width:1718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77"/>
                      <w:ind w:left="307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Представление</w:t>
                    </w:r>
                    <w:r>
                      <w:rPr>
                        <w:rFonts w:ascii="Arial" w:hAnsi="Arial"/>
                        <w:b/>
                        <w:spacing w:val="195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учителем</w:t>
                    </w:r>
                    <w:r>
                      <w:rPr>
                        <w:rFonts w:ascii="Arial" w:hAnsi="Arial"/>
                        <w:b/>
                        <w:spacing w:val="59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результатов</w:t>
                    </w:r>
                    <w:r>
                      <w:rPr>
                        <w:rFonts w:ascii="Arial" w:hAnsi="Arial"/>
                        <w:b/>
                        <w:spacing w:val="57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ликвидации</w:t>
                    </w:r>
                    <w:r>
                      <w:rPr>
                        <w:rFonts w:ascii="Arial" w:hAnsi="Arial"/>
                        <w:b/>
                        <w:spacing w:val="56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профессиональных</w:t>
                    </w:r>
                    <w:r>
                      <w:rPr>
                        <w:rFonts w:ascii="Arial" w:hAnsi="Arial"/>
                        <w:b/>
                        <w:spacing w:val="64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48"/>
                      </w:rPr>
                      <w:t>дефицитов</w:t>
                    </w:r>
                  </w:p>
                </w:txbxContent>
              </v:textbox>
            </v:shape>
          </v:group>
        </w:pict>
      </w:r>
      <w:r>
        <w:rPr>
          <w:color w:val="888888"/>
          <w:w w:val="90"/>
          <w:sz w:val="24"/>
        </w:rPr>
        <w:t>37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spacing w:before="75" w:line="249" w:lineRule="auto"/>
        <w:ind w:left="246" w:right="682"/>
        <w:rPr>
          <w:rFonts w:ascii="Arial" w:hAnsi="Arial"/>
          <w:b/>
          <w:sz w:val="80"/>
        </w:rPr>
      </w:pPr>
      <w:r>
        <w:rPr>
          <w:rFonts w:ascii="Arial" w:hAnsi="Arial"/>
          <w:b/>
          <w:color w:val="1B3181"/>
          <w:w w:val="80"/>
          <w:sz w:val="80"/>
        </w:rPr>
        <w:t>ЗАДАЧИ</w:t>
      </w:r>
      <w:r>
        <w:rPr>
          <w:rFonts w:ascii="Arial" w:hAnsi="Arial"/>
          <w:b/>
          <w:color w:val="1B3181"/>
          <w:spacing w:val="1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МЕТОДИЧЕСКОЙ</w:t>
      </w:r>
      <w:r>
        <w:rPr>
          <w:rFonts w:ascii="Arial" w:hAnsi="Arial"/>
          <w:b/>
          <w:color w:val="1B3181"/>
          <w:spacing w:val="1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СЛУЖБЫ</w:t>
      </w:r>
      <w:r>
        <w:rPr>
          <w:rFonts w:ascii="Arial" w:hAnsi="Arial"/>
          <w:b/>
          <w:color w:val="1B3181"/>
          <w:spacing w:val="1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ОБРАЗОВАТЕЛЬНОЙ</w:t>
      </w:r>
      <w:r>
        <w:rPr>
          <w:rFonts w:ascii="Arial" w:hAnsi="Arial"/>
          <w:b/>
          <w:color w:val="1B3181"/>
          <w:spacing w:val="90"/>
          <w:w w:val="80"/>
          <w:sz w:val="80"/>
        </w:rPr>
        <w:t xml:space="preserve"> </w:t>
      </w:r>
      <w:r>
        <w:rPr>
          <w:rFonts w:ascii="Arial" w:hAnsi="Arial"/>
          <w:b/>
          <w:color w:val="1B3181"/>
          <w:w w:val="80"/>
          <w:sz w:val="80"/>
        </w:rPr>
        <w:t>ОРГАНИЗАЦИИ</w:t>
      </w:r>
    </w:p>
    <w:p>
      <w:pPr>
        <w:pStyle w:val="12"/>
        <w:rPr>
          <w:rFonts w:ascii="Arial"/>
          <w:b/>
          <w:sz w:val="20"/>
        </w:rPr>
      </w:pPr>
    </w:p>
    <w:p>
      <w:pPr>
        <w:pStyle w:val="12"/>
        <w:rPr>
          <w:rFonts w:ascii="Arial"/>
          <w:b/>
          <w:sz w:val="20"/>
        </w:rPr>
      </w:pPr>
    </w:p>
    <w:p>
      <w:pPr>
        <w:pStyle w:val="12"/>
        <w:spacing w:before="2"/>
        <w:rPr>
          <w:rFonts w:ascii="Arial"/>
          <w:b/>
          <w:sz w:val="21"/>
        </w:rPr>
      </w:pPr>
    </w:p>
    <w:p>
      <w:pPr>
        <w:pStyle w:val="2"/>
        <w:tabs>
          <w:tab w:val="left" w:pos="5923"/>
          <w:tab w:val="left" w:pos="11975"/>
        </w:tabs>
        <w:spacing w:before="100"/>
        <w:ind w:right="716"/>
        <w:jc w:val="center"/>
      </w:pPr>
      <w:r>
        <w:pict>
          <v:group id="_x0000_s1896" o:spid="_x0000_s1896" o:spt="203" style="position:absolute;left:0pt;margin-left:719.25pt;margin-top:-10.8pt;height:96.8pt;width:92.55pt;mso-position-horizontal-relative:page;z-index:-251561984;mso-width-relative:page;mso-height-relative:page;" coordorigin="14386,-217" coordsize="1851,1936">
            <o:lock v:ext="edit"/>
            <v:shape id="_x0000_s1897" o:spid="_x0000_s1897" style="position:absolute;left:14594;top:-121;height:1613;width:1642;" fillcolor="#00AFEF" filled="t" stroked="f" coordorigin="14594,-121" coordsize="1642,1613" path="m15415,-121l15340,-117,15268,-108,15197,-92,15129,-70,15063,-43,15001,-11,14942,27,14886,69,14835,115,14787,166,14745,221,14706,279,14673,340,14646,404,14624,471,14608,541,14598,612,14594,686,14598,759,14608,831,14624,900,14646,967,14673,1031,14706,1093,14745,1151,14787,1205,14835,1256,14886,1302,14942,1345,15001,1382,15063,1414,15129,1442,15197,1463,15268,1479,15340,1489,15415,1492,15490,1489,15563,1479,15633,1463,15702,1442,15767,1414,15830,1382,15889,1345,15944,1302,15996,1256,16043,1205,16086,1151,16124,1093,16157,1031,16185,967,16207,900,16223,831,16233,759,16236,686,16233,612,16223,541,16207,471,16185,404,16157,340,16124,279,16086,221,16043,166,15996,115,15944,69,15889,27,15830,-11,15767,-43,15702,-70,15633,-92,15563,-108,15490,-117,15415,-121xe">
              <v:path arrowok="t"/>
              <v:fill on="t" focussize="0,0"/>
              <v:stroke on="f"/>
              <v:imagedata o:title=""/>
              <o:lock v:ext="edit"/>
            </v:shape>
            <v:shape id="_x0000_s1898" o:spid="_x0000_s1898" o:spt="75" type="#_x0000_t75" style="position:absolute;left:14385;top:-217;height:1936;width:1644;" filled="f" o:preferrelative="t" stroked="f" coordsize="21600,21600">
              <v:path/>
              <v:fill on="f" focussize="0,0"/>
              <v:stroke on="f" joinstyle="miter"/>
              <v:imagedata r:id="rId191" o:title=""/>
              <o:lock v:ext="edit" aspectratio="t"/>
            </v:shape>
          </v:group>
        </w:pict>
      </w:r>
      <w:r>
        <w:pict>
          <v:group id="_x0000_s1899" o:spid="_x0000_s1899" o:spt="203" style="position:absolute;left:0pt;margin-left:416.15pt;margin-top:-10.2pt;height:96.8pt;width:92.55pt;mso-position-horizontal-relative:page;z-index:-251560960;mso-width-relative:page;mso-height-relative:page;" coordorigin="8323,-205" coordsize="1851,1936">
            <o:lock v:ext="edit"/>
            <v:shape id="_x0000_s1900" o:spid="_x0000_s1900" style="position:absolute;left:8529;top:-121;height:1613;width:1644;" fillcolor="#00AFEF" filled="t" stroked="f" coordorigin="8530,-121" coordsize="1644,1613" path="m9352,-121l9277,-117,9204,-108,9133,-92,9065,-70,8999,-43,8937,-11,8878,27,8822,69,8770,115,8723,166,8680,221,8642,279,8609,340,8581,404,8559,471,8543,541,8533,612,8530,686,8533,759,8543,831,8559,900,8581,967,8609,1031,8642,1093,8680,1151,8723,1205,8770,1256,8822,1302,8878,1345,8937,1382,8999,1414,9065,1442,9133,1463,9204,1479,9277,1489,9352,1492,9426,1489,9499,1479,9570,1463,9638,1442,9704,1414,9766,1382,9826,1345,9881,1302,9933,1256,9980,1205,10023,1151,10061,1093,10094,1031,10122,967,10144,900,10160,831,10170,759,10174,686,10170,612,10160,541,10144,471,10122,404,10094,340,10061,279,10023,221,9980,166,9933,115,9881,69,9826,27,9766,-11,9704,-43,9638,-70,9570,-92,9499,-108,9426,-117,9352,-121xe">
              <v:path arrowok="t"/>
              <v:fill on="t" focussize="0,0"/>
              <v:stroke on="f"/>
              <v:imagedata o:title=""/>
              <o:lock v:ext="edit"/>
            </v:shape>
            <v:shape id="_x0000_s1901" o:spid="_x0000_s1901" style="position:absolute;left:8323;top:-196;height:1613;width:1642;" fillcolor="#1B3181" filled="t" stroked="f" coordorigin="8323,-195" coordsize="1642,1613" path="m9144,-195l9069,-192,8996,-182,8926,-166,8858,-145,8792,-118,8730,-85,8671,-48,8615,-6,8564,41,8516,92,8473,146,8435,204,8402,266,8375,330,8353,397,8336,466,8327,538,8323,611,8327,685,8336,756,8353,826,8375,893,8402,957,8435,1018,8473,1076,8516,1131,8564,1181,8615,1228,8671,1270,8730,1308,8792,1340,8858,1367,8926,1389,8996,1405,9069,1414,9144,1418,9219,1414,9292,1405,9362,1389,9430,1367,9496,1340,9558,1308,9617,1270,9673,1228,9724,1181,9772,1131,9815,1076,9853,1018,9886,957,9913,893,9935,826,9952,756,9961,685,9965,611,9961,538,9952,466,9935,397,9913,330,9886,266,9853,204,9815,146,9772,92,9724,41,9673,-6,9617,-48,9558,-85,9496,-118,9430,-145,9362,-166,9292,-182,9219,-192,9144,-195xe">
              <v:path arrowok="t"/>
              <v:fill on="t" focussize="0,0"/>
              <v:stroke on="f"/>
              <v:imagedata o:title=""/>
              <o:lock v:ext="edit"/>
            </v:shape>
            <v:shape id="_x0000_s1902" o:spid="_x0000_s1902" o:spt="75" type="#_x0000_t75" style="position:absolute;left:8431;top:-205;height:1936;width:1545;" filled="f" o:preferrelative="t" stroked="f" coordsize="21600,21600">
              <v:path/>
              <v:fill on="f" focussize="0,0"/>
              <v:stroke on="f" joinstyle="miter"/>
              <v:imagedata r:id="rId192" o:title=""/>
              <o:lock v:ext="edit" aspectratio="t"/>
            </v:shape>
          </v:group>
        </w:pict>
      </w:r>
      <w:r>
        <w:pict>
          <v:group id="_x0000_s1903" o:spid="_x0000_s1903" o:spt="203" style="position:absolute;left:0pt;margin-left:123pt;margin-top:-9.75pt;height:97.15pt;width:92.55pt;mso-position-horizontal-relative:page;z-index:-251559936;mso-width-relative:page;mso-height-relative:page;" coordorigin="2460,-195" coordsize="1851,1943">
            <o:lock v:ext="edit"/>
            <v:shape id="_x0000_s1904" o:spid="_x0000_s1904" style="position:absolute;left:2666;top:-121;height:1613;width:1644;" fillcolor="#00AFEF" filled="t" stroked="f" coordorigin="2666,-121" coordsize="1644,1613" path="m3488,-121l3414,-117,3341,-108,3270,-92,3202,-70,3136,-43,3074,-11,3014,27,2959,69,2907,115,2860,166,2817,221,2779,279,2746,340,2718,404,2696,471,2680,541,2670,612,2666,686,2670,759,2680,831,2696,900,2718,967,2746,1031,2779,1093,2817,1151,2860,1205,2907,1256,2959,1302,3014,1345,3074,1382,3136,1414,3202,1442,3270,1463,3341,1479,3414,1489,3488,1492,3563,1489,3636,1479,3707,1463,3775,1442,3841,1414,3903,1382,3962,1345,4018,1302,4070,1256,4117,1205,4160,1151,4198,1093,4231,1031,4259,967,4281,900,4297,831,4307,759,4310,686,4307,612,4297,541,4281,471,4259,404,4231,340,4198,279,4160,221,4117,166,4070,115,4018,69,3962,27,3903,-11,3841,-43,3775,-70,3707,-92,3636,-108,3563,-117,3488,-121xe">
              <v:path arrowok="t"/>
              <v:fill on="t" focussize="0,0"/>
              <v:stroke on="f"/>
              <v:imagedata o:title=""/>
              <o:lock v:ext="edit"/>
            </v:shape>
            <v:shape id="_x0000_s1905" o:spid="_x0000_s1905" o:spt="75" type="#_x0000_t75" style="position:absolute;left:2460;top:-196;height:1943;width:1644;" filled="f" o:preferrelative="t" stroked="f" coordsize="21600,21600">
              <v:path/>
              <v:fill on="f" focussize="0,0"/>
              <v:stroke on="f" joinstyle="miter"/>
              <v:imagedata r:id="rId193" o:title=""/>
              <o:lock v:ext="edit" aspectratio="t"/>
            </v:shape>
          </v:group>
        </w:pict>
      </w:r>
      <w:r>
        <w:rPr>
          <w:color w:val="FFFFFF"/>
          <w:w w:val="90"/>
        </w:rPr>
        <w:t>1</w:t>
      </w:r>
      <w:r>
        <w:rPr>
          <w:color w:val="FFFFFF"/>
          <w:w w:val="90"/>
        </w:rPr>
        <w:tab/>
      </w:r>
      <w:r>
        <w:rPr>
          <w:color w:val="FFFFFF"/>
          <w:w w:val="90"/>
          <w:position w:val="2"/>
        </w:rPr>
        <w:t>2</w:t>
      </w:r>
      <w:r>
        <w:rPr>
          <w:color w:val="FFFFFF"/>
          <w:w w:val="90"/>
          <w:position w:val="2"/>
        </w:rPr>
        <w:tab/>
      </w:r>
      <w:r>
        <w:rPr>
          <w:color w:val="FFFFFF"/>
          <w:w w:val="90"/>
          <w:position w:val="3"/>
        </w:rPr>
        <w:t>3</w:t>
      </w:r>
    </w:p>
    <w:p>
      <w:pPr>
        <w:pStyle w:val="12"/>
        <w:spacing w:before="11"/>
        <w:rPr>
          <w:rFonts w:ascii="Arial"/>
          <w:b/>
          <w:sz w:val="28"/>
        </w:rPr>
      </w:pPr>
    </w:p>
    <w:p>
      <w:pPr>
        <w:rPr>
          <w:rFonts w:ascii="Arial"/>
          <w:sz w:val="28"/>
        </w:rPr>
        <w:sectPr>
          <w:pgSz w:w="19200" w:h="10800" w:orient="landscape"/>
          <w:pgMar w:top="280" w:right="0" w:bottom="0" w:left="0" w:header="720" w:footer="720" w:gutter="0"/>
          <w:cols w:space="720" w:num="1"/>
        </w:sectPr>
      </w:pPr>
    </w:p>
    <w:p>
      <w:pPr>
        <w:pStyle w:val="12"/>
        <w:spacing w:before="106" w:line="356" w:lineRule="exact"/>
        <w:ind w:left="1147"/>
        <w:jc w:val="center"/>
      </w:pPr>
      <w:r>
        <w:rPr>
          <w:w w:val="80"/>
        </w:rPr>
        <w:t>Методическое</w:t>
      </w:r>
      <w:r>
        <w:rPr>
          <w:spacing w:val="16"/>
          <w:w w:val="80"/>
        </w:rPr>
        <w:t xml:space="preserve"> </w:t>
      </w:r>
      <w:r>
        <w:rPr>
          <w:w w:val="80"/>
        </w:rPr>
        <w:t>обеспечение</w:t>
      </w:r>
    </w:p>
    <w:p>
      <w:pPr>
        <w:pStyle w:val="12"/>
        <w:spacing w:before="18" w:line="204" w:lineRule="auto"/>
        <w:ind w:left="1149"/>
        <w:jc w:val="center"/>
      </w:pPr>
      <w:r>
        <w:rPr>
          <w:w w:val="80"/>
        </w:rPr>
        <w:t>процессов</w:t>
      </w:r>
      <w:r>
        <w:rPr>
          <w:spacing w:val="25"/>
          <w:w w:val="80"/>
        </w:rPr>
        <w:t xml:space="preserve"> </w:t>
      </w:r>
      <w:r>
        <w:rPr>
          <w:w w:val="80"/>
        </w:rPr>
        <w:t>обучения</w:t>
      </w:r>
      <w:r>
        <w:rPr>
          <w:spacing w:val="24"/>
          <w:w w:val="80"/>
        </w:rPr>
        <w:t xml:space="preserve"> </w:t>
      </w:r>
      <w:r>
        <w:rPr>
          <w:w w:val="80"/>
        </w:rPr>
        <w:t>и</w:t>
      </w:r>
      <w:r>
        <w:rPr>
          <w:spacing w:val="32"/>
          <w:w w:val="80"/>
        </w:rPr>
        <w:t xml:space="preserve"> </w:t>
      </w:r>
      <w:r>
        <w:rPr>
          <w:w w:val="80"/>
        </w:rPr>
        <w:t>воспитания,</w:t>
      </w:r>
      <w:r>
        <w:rPr>
          <w:spacing w:val="-69"/>
          <w:w w:val="80"/>
        </w:rPr>
        <w:t xml:space="preserve"> </w:t>
      </w:r>
      <w:r>
        <w:rPr>
          <w:w w:val="80"/>
        </w:rPr>
        <w:t>в</w:t>
      </w:r>
      <w:r>
        <w:rPr>
          <w:spacing w:val="7"/>
          <w:w w:val="80"/>
        </w:rPr>
        <w:t xml:space="preserve"> </w:t>
      </w:r>
      <w:r>
        <w:rPr>
          <w:w w:val="80"/>
        </w:rPr>
        <w:t>т.ч.</w:t>
      </w:r>
      <w:r>
        <w:rPr>
          <w:spacing w:val="7"/>
          <w:w w:val="80"/>
        </w:rPr>
        <w:t xml:space="preserve"> </w:t>
      </w:r>
      <w:r>
        <w:rPr>
          <w:w w:val="80"/>
        </w:rPr>
        <w:t>высокого</w:t>
      </w:r>
      <w:r>
        <w:rPr>
          <w:spacing w:val="3"/>
          <w:w w:val="80"/>
        </w:rPr>
        <w:t xml:space="preserve"> </w:t>
      </w:r>
      <w:r>
        <w:rPr>
          <w:w w:val="80"/>
        </w:rPr>
        <w:t>методического</w:t>
      </w:r>
      <w:r>
        <w:rPr>
          <w:spacing w:val="1"/>
          <w:w w:val="80"/>
        </w:rPr>
        <w:t xml:space="preserve"> </w:t>
      </w:r>
      <w:r>
        <w:rPr>
          <w:w w:val="85"/>
        </w:rPr>
        <w:t>уровня</w:t>
      </w:r>
      <w:r>
        <w:rPr>
          <w:spacing w:val="-7"/>
          <w:w w:val="85"/>
        </w:rPr>
        <w:t xml:space="preserve"> </w:t>
      </w:r>
      <w:r>
        <w:rPr>
          <w:w w:val="85"/>
        </w:rPr>
        <w:t>проведения</w:t>
      </w:r>
    </w:p>
    <w:p>
      <w:pPr>
        <w:pStyle w:val="12"/>
        <w:spacing w:line="336" w:lineRule="exact"/>
        <w:ind w:left="1146"/>
        <w:jc w:val="center"/>
      </w:pPr>
      <w:r>
        <w:rPr>
          <w:w w:val="80"/>
        </w:rPr>
        <w:t>всех</w:t>
      </w:r>
      <w:r>
        <w:rPr>
          <w:spacing w:val="25"/>
          <w:w w:val="80"/>
        </w:rPr>
        <w:t xml:space="preserve"> </w:t>
      </w:r>
      <w:r>
        <w:rPr>
          <w:w w:val="80"/>
        </w:rPr>
        <w:t>видов</w:t>
      </w:r>
      <w:r>
        <w:rPr>
          <w:spacing w:val="21"/>
          <w:w w:val="80"/>
        </w:rPr>
        <w:t xml:space="preserve"> </w:t>
      </w:r>
      <w:r>
        <w:rPr>
          <w:w w:val="80"/>
        </w:rPr>
        <w:t>занятий</w:t>
      </w:r>
    </w:p>
    <w:p>
      <w:pPr>
        <w:pStyle w:val="12"/>
        <w:spacing w:before="118" w:line="356" w:lineRule="exact"/>
        <w:ind w:left="533" w:right="35"/>
        <w:jc w:val="center"/>
      </w:pPr>
      <w:r>
        <w:br w:type="column"/>
      </w:r>
      <w:r>
        <w:rPr>
          <w:w w:val="80"/>
        </w:rPr>
        <w:t>Выявление,</w:t>
      </w:r>
      <w:r>
        <w:rPr>
          <w:spacing w:val="41"/>
          <w:w w:val="80"/>
        </w:rPr>
        <w:t xml:space="preserve"> </w:t>
      </w:r>
      <w:r>
        <w:rPr>
          <w:w w:val="80"/>
        </w:rPr>
        <w:t>изучение,</w:t>
      </w:r>
      <w:r>
        <w:rPr>
          <w:spacing w:val="54"/>
          <w:w w:val="80"/>
        </w:rPr>
        <w:t xml:space="preserve"> </w:t>
      </w:r>
      <w:r>
        <w:rPr>
          <w:w w:val="80"/>
        </w:rPr>
        <w:t>обобщение</w:t>
      </w:r>
    </w:p>
    <w:p>
      <w:pPr>
        <w:pStyle w:val="12"/>
        <w:spacing w:before="18" w:line="204" w:lineRule="auto"/>
        <w:ind w:left="533" w:right="36"/>
        <w:jc w:val="center"/>
      </w:pP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распространение передового педагогического</w:t>
      </w:r>
      <w:r>
        <w:rPr>
          <w:spacing w:val="-70"/>
          <w:w w:val="80"/>
        </w:rPr>
        <w:t xml:space="preserve"> </w:t>
      </w:r>
      <w:r>
        <w:rPr>
          <w:w w:val="80"/>
        </w:rPr>
        <w:t>опыта,</w:t>
      </w:r>
      <w:r>
        <w:rPr>
          <w:spacing w:val="4"/>
          <w:w w:val="80"/>
        </w:rPr>
        <w:t xml:space="preserve"> </w:t>
      </w:r>
      <w:r>
        <w:rPr>
          <w:w w:val="80"/>
        </w:rPr>
        <w:t>помощь</w:t>
      </w:r>
      <w:r>
        <w:rPr>
          <w:spacing w:val="5"/>
          <w:w w:val="80"/>
        </w:rPr>
        <w:t xml:space="preserve"> </w:t>
      </w:r>
      <w:r>
        <w:rPr>
          <w:w w:val="80"/>
        </w:rPr>
        <w:t>педагогическим</w:t>
      </w:r>
      <w:r>
        <w:rPr>
          <w:spacing w:val="3"/>
          <w:w w:val="80"/>
        </w:rPr>
        <w:t xml:space="preserve"> </w:t>
      </w:r>
      <w:r>
        <w:rPr>
          <w:w w:val="80"/>
        </w:rPr>
        <w:t>работникам</w:t>
      </w:r>
    </w:p>
    <w:p>
      <w:pPr>
        <w:pStyle w:val="12"/>
        <w:spacing w:line="307" w:lineRule="exact"/>
        <w:ind w:left="532" w:right="36"/>
        <w:jc w:val="center"/>
      </w:pPr>
      <w:r>
        <w:rPr>
          <w:w w:val="80"/>
        </w:rPr>
        <w:t>в</w:t>
      </w:r>
      <w:r>
        <w:rPr>
          <w:spacing w:val="21"/>
          <w:w w:val="80"/>
        </w:rPr>
        <w:t xml:space="preserve"> </w:t>
      </w:r>
      <w:r>
        <w:rPr>
          <w:w w:val="80"/>
        </w:rPr>
        <w:t>обобщении</w:t>
      </w:r>
      <w:r>
        <w:rPr>
          <w:spacing w:val="13"/>
          <w:w w:val="80"/>
        </w:rPr>
        <w:t xml:space="preserve"> </w:t>
      </w:r>
      <w:r>
        <w:rPr>
          <w:w w:val="80"/>
        </w:rPr>
        <w:t>и</w:t>
      </w:r>
      <w:r>
        <w:rPr>
          <w:spacing w:val="21"/>
          <w:w w:val="80"/>
        </w:rPr>
        <w:t xml:space="preserve"> </w:t>
      </w:r>
      <w:r>
        <w:rPr>
          <w:w w:val="80"/>
        </w:rPr>
        <w:t>презентации</w:t>
      </w:r>
      <w:r>
        <w:rPr>
          <w:spacing w:val="11"/>
          <w:w w:val="80"/>
        </w:rPr>
        <w:t xml:space="preserve"> </w:t>
      </w:r>
      <w:r>
        <w:rPr>
          <w:w w:val="80"/>
        </w:rPr>
        <w:t>своего</w:t>
      </w:r>
      <w:r>
        <w:rPr>
          <w:spacing w:val="17"/>
          <w:w w:val="80"/>
        </w:rPr>
        <w:t xml:space="preserve"> </w:t>
      </w:r>
      <w:r>
        <w:rPr>
          <w:w w:val="80"/>
        </w:rPr>
        <w:t>опыта</w:t>
      </w:r>
    </w:p>
    <w:p>
      <w:pPr>
        <w:pStyle w:val="12"/>
        <w:spacing w:line="327" w:lineRule="exact"/>
        <w:ind w:left="533" w:right="22"/>
        <w:jc w:val="center"/>
      </w:pPr>
      <w:r>
        <w:rPr>
          <w:w w:val="80"/>
        </w:rPr>
        <w:t>работы,</w:t>
      </w:r>
      <w:r>
        <w:rPr>
          <w:spacing w:val="22"/>
          <w:w w:val="80"/>
        </w:rPr>
        <w:t xml:space="preserve"> </w:t>
      </w:r>
      <w:r>
        <w:rPr>
          <w:w w:val="80"/>
        </w:rPr>
        <w:t>организация</w:t>
      </w:r>
      <w:r>
        <w:rPr>
          <w:spacing w:val="18"/>
          <w:w w:val="80"/>
        </w:rPr>
        <w:t xml:space="preserve"> </w:t>
      </w:r>
      <w:r>
        <w:rPr>
          <w:w w:val="80"/>
        </w:rPr>
        <w:t>взаимодействия</w:t>
      </w:r>
      <w:r>
        <w:rPr>
          <w:spacing w:val="27"/>
          <w:w w:val="80"/>
        </w:rPr>
        <w:t xml:space="preserve"> </w:t>
      </w:r>
      <w:r>
        <w:rPr>
          <w:w w:val="80"/>
        </w:rPr>
        <w:t>и</w:t>
      </w:r>
    </w:p>
    <w:p>
      <w:pPr>
        <w:pStyle w:val="12"/>
        <w:spacing w:line="356" w:lineRule="exact"/>
        <w:ind w:left="532" w:right="36"/>
        <w:jc w:val="center"/>
      </w:pPr>
      <w:r>
        <w:rPr>
          <w:w w:val="80"/>
        </w:rPr>
        <w:t>взаимообучения</w:t>
      </w:r>
      <w:r>
        <w:rPr>
          <w:spacing w:val="10"/>
          <w:w w:val="80"/>
        </w:rPr>
        <w:t xml:space="preserve"> </w:t>
      </w:r>
      <w:r>
        <w:rPr>
          <w:w w:val="80"/>
        </w:rPr>
        <w:t>педагогических</w:t>
      </w:r>
      <w:r>
        <w:rPr>
          <w:spacing w:val="16"/>
          <w:w w:val="80"/>
        </w:rPr>
        <w:t xml:space="preserve"> </w:t>
      </w:r>
      <w:r>
        <w:rPr>
          <w:w w:val="80"/>
        </w:rPr>
        <w:t>работников</w:t>
      </w:r>
    </w:p>
    <w:p>
      <w:pPr>
        <w:pStyle w:val="12"/>
        <w:spacing w:before="168" w:line="204" w:lineRule="auto"/>
        <w:ind w:left="553" w:right="1781"/>
        <w:jc w:val="center"/>
      </w:pPr>
      <w:r>
        <w:br w:type="column"/>
      </w:r>
      <w:r>
        <w:rPr>
          <w:w w:val="80"/>
        </w:rPr>
        <w:t>Поддержка</w:t>
      </w:r>
      <w:r>
        <w:rPr>
          <w:spacing w:val="18"/>
          <w:w w:val="80"/>
        </w:rPr>
        <w:t xml:space="preserve"> </w:t>
      </w:r>
      <w:r>
        <w:rPr>
          <w:w w:val="80"/>
        </w:rPr>
        <w:t>и</w:t>
      </w:r>
      <w:r>
        <w:rPr>
          <w:spacing w:val="21"/>
          <w:w w:val="80"/>
        </w:rPr>
        <w:t xml:space="preserve"> </w:t>
      </w:r>
      <w:r>
        <w:rPr>
          <w:w w:val="80"/>
        </w:rPr>
        <w:t>сопровождение</w:t>
      </w:r>
      <w:r>
        <w:rPr>
          <w:spacing w:val="-70"/>
          <w:w w:val="80"/>
        </w:rPr>
        <w:t xml:space="preserve"> </w:t>
      </w:r>
      <w:r>
        <w:rPr>
          <w:w w:val="80"/>
        </w:rPr>
        <w:t>учителей,</w:t>
      </w:r>
      <w:r>
        <w:rPr>
          <w:spacing w:val="4"/>
          <w:w w:val="80"/>
        </w:rPr>
        <w:t xml:space="preserve"> </w:t>
      </w:r>
      <w:r>
        <w:rPr>
          <w:w w:val="80"/>
        </w:rPr>
        <w:t>нуждающихся</w:t>
      </w:r>
    </w:p>
    <w:p>
      <w:pPr>
        <w:pStyle w:val="12"/>
        <w:spacing w:line="307" w:lineRule="exact"/>
        <w:ind w:left="917" w:right="2141"/>
        <w:jc w:val="center"/>
      </w:pP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методической</w:t>
      </w:r>
      <w:r>
        <w:rPr>
          <w:spacing w:val="2"/>
          <w:w w:val="80"/>
        </w:rPr>
        <w:t xml:space="preserve"> </w:t>
      </w:r>
      <w:r>
        <w:rPr>
          <w:w w:val="80"/>
        </w:rPr>
        <w:t>поддержке,</w:t>
      </w:r>
    </w:p>
    <w:p>
      <w:pPr>
        <w:pStyle w:val="12"/>
        <w:spacing w:before="18" w:line="204" w:lineRule="auto"/>
        <w:ind w:left="556" w:right="1779"/>
        <w:jc w:val="center"/>
      </w:pPr>
      <w:r>
        <w:rPr>
          <w:w w:val="80"/>
        </w:rPr>
        <w:t>в</w:t>
      </w:r>
      <w:r>
        <w:rPr>
          <w:spacing w:val="30"/>
          <w:w w:val="80"/>
        </w:rPr>
        <w:t xml:space="preserve"> </w:t>
      </w:r>
      <w:r>
        <w:rPr>
          <w:w w:val="80"/>
        </w:rPr>
        <w:t>т.ч.</w:t>
      </w:r>
      <w:r>
        <w:rPr>
          <w:spacing w:val="29"/>
          <w:w w:val="80"/>
        </w:rPr>
        <w:t xml:space="preserve"> </w:t>
      </w:r>
      <w:r>
        <w:rPr>
          <w:w w:val="80"/>
        </w:rPr>
        <w:t>молодых</w:t>
      </w:r>
      <w:r>
        <w:rPr>
          <w:spacing w:val="26"/>
          <w:w w:val="80"/>
        </w:rPr>
        <w:t xml:space="preserve"> </w:t>
      </w:r>
      <w:r>
        <w:rPr>
          <w:w w:val="80"/>
        </w:rPr>
        <w:t>специалистов,</w:t>
      </w:r>
      <w:r>
        <w:rPr>
          <w:spacing w:val="-70"/>
          <w:w w:val="80"/>
        </w:rPr>
        <w:t xml:space="preserve"> </w:t>
      </w:r>
      <w:r>
        <w:rPr>
          <w:w w:val="80"/>
        </w:rPr>
        <w:t>создание</w:t>
      </w:r>
      <w:r>
        <w:rPr>
          <w:spacing w:val="5"/>
          <w:w w:val="80"/>
        </w:rPr>
        <w:t xml:space="preserve"> </w:t>
      </w:r>
      <w:r>
        <w:rPr>
          <w:w w:val="80"/>
        </w:rPr>
        <w:t>точек</w:t>
      </w:r>
      <w:r>
        <w:rPr>
          <w:spacing w:val="6"/>
          <w:w w:val="80"/>
        </w:rPr>
        <w:t xml:space="preserve"> </w:t>
      </w:r>
      <w:r>
        <w:rPr>
          <w:w w:val="80"/>
        </w:rPr>
        <w:t>роста</w:t>
      </w:r>
      <w:r>
        <w:rPr>
          <w:spacing w:val="9"/>
          <w:w w:val="80"/>
        </w:rPr>
        <w:t xml:space="preserve"> </w:t>
      </w:r>
      <w:r>
        <w:rPr>
          <w:w w:val="80"/>
        </w:rPr>
        <w:t>для</w:t>
      </w:r>
    </w:p>
    <w:p>
      <w:pPr>
        <w:pStyle w:val="12"/>
        <w:spacing w:line="204" w:lineRule="auto"/>
        <w:ind w:left="556" w:right="1781"/>
        <w:jc w:val="center"/>
      </w:pPr>
      <w:r>
        <w:rPr>
          <w:w w:val="80"/>
        </w:rPr>
        <w:t>профессионального и</w:t>
      </w:r>
      <w:r>
        <w:rPr>
          <w:spacing w:val="1"/>
          <w:w w:val="80"/>
        </w:rPr>
        <w:t xml:space="preserve"> </w:t>
      </w:r>
      <w:r>
        <w:rPr>
          <w:w w:val="80"/>
        </w:rPr>
        <w:t>карьерного</w:t>
      </w:r>
      <w:r>
        <w:rPr>
          <w:spacing w:val="-70"/>
          <w:w w:val="80"/>
        </w:rPr>
        <w:t xml:space="preserve"> </w:t>
      </w:r>
      <w:r>
        <w:rPr>
          <w:w w:val="85"/>
        </w:rPr>
        <w:t>лифта</w:t>
      </w:r>
      <w:r>
        <w:rPr>
          <w:spacing w:val="-6"/>
          <w:w w:val="85"/>
        </w:rPr>
        <w:t xml:space="preserve"> </w:t>
      </w:r>
      <w:r>
        <w:rPr>
          <w:w w:val="85"/>
        </w:rPr>
        <w:t>педагогов</w:t>
      </w:r>
    </w:p>
    <w:p>
      <w:pPr>
        <w:spacing w:line="204" w:lineRule="auto"/>
        <w:jc w:val="center"/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5683" w:space="40"/>
            <w:col w:w="6758" w:space="39"/>
            <w:col w:w="6680"/>
          </w:cols>
        </w:sectPr>
      </w:pPr>
    </w:p>
    <w:p>
      <w:pPr>
        <w:pStyle w:val="12"/>
        <w:rPr>
          <w:sz w:val="20"/>
        </w:rPr>
      </w:pPr>
    </w:p>
    <w:p>
      <w:pPr>
        <w:pStyle w:val="12"/>
        <w:spacing w:before="3"/>
        <w:rPr>
          <w:sz w:val="28"/>
        </w:rPr>
      </w:pPr>
    </w:p>
    <w:p>
      <w:pPr>
        <w:rPr>
          <w:sz w:val="28"/>
        </w:rPr>
        <w:sectPr>
          <w:type w:val="continuous"/>
          <w:pgSz w:w="19200" w:h="10800" w:orient="landscape"/>
          <w:pgMar w:top="1000" w:right="0" w:bottom="280" w:left="0" w:header="720" w:footer="720" w:gutter="0"/>
          <w:cols w:space="720" w:num="1"/>
        </w:sectPr>
      </w:pPr>
    </w:p>
    <w:p>
      <w:pPr>
        <w:pStyle w:val="2"/>
        <w:spacing w:before="99"/>
        <w:ind w:left="5830"/>
      </w:pPr>
      <w:r>
        <w:pict>
          <v:group id="_x0000_s1906" o:spid="_x0000_s1906" o:spt="203" style="position:absolute;left:0pt;margin-left:262.4pt;margin-top:-11.35pt;height:97.15pt;width:92.55pt;mso-position-horizontal-relative:page;z-index:-251564032;mso-width-relative:page;mso-height-relative:page;" coordorigin="5249,-228" coordsize="1851,1943">
            <o:lock v:ext="edit"/>
            <v:shape id="_x0000_s1907" o:spid="_x0000_s1907" style="position:absolute;left:5455;top:-154;height:1613;width:1644;" fillcolor="#00AFEF" filled="t" stroked="f" coordorigin="5455,-153" coordsize="1644,1613" path="m6277,-153l6202,-150,6129,-140,6059,-124,5990,-103,5925,-76,5862,-43,5803,-6,5748,36,5696,83,5649,134,5606,188,5567,246,5534,308,5507,372,5485,439,5468,508,5459,580,5455,653,5459,727,5468,798,5485,868,5507,935,5534,999,5567,1060,5606,1118,5649,1173,5696,1223,5748,1270,5803,1312,5862,1350,5925,1382,5990,1409,6059,1431,6129,1447,6202,1456,6277,1460,6352,1456,6425,1447,6496,1431,6564,1409,6630,1382,6692,1350,6751,1312,6807,1270,6858,1223,6906,1173,6949,1118,6987,1060,7020,999,7048,935,7070,868,7086,798,7096,727,7099,653,7096,580,7086,508,7070,439,7048,372,7020,308,6987,246,6949,188,6906,134,6858,83,6807,36,6751,-6,6692,-43,6630,-76,6564,-103,6496,-124,6425,-140,6352,-150,6277,-153xe">
              <v:path arrowok="t"/>
              <v:fill on="t" focussize="0,0"/>
              <v:stroke on="f"/>
              <v:imagedata o:title=""/>
              <o:lock v:ext="edit"/>
            </v:shape>
            <v:shape id="_x0000_s1908" o:spid="_x0000_s1908" o:spt="75" type="#_x0000_t75" style="position:absolute;left:5248;top:-228;height:1943;width:1642;" filled="f" o:preferrelative="t" stroked="f" coordsize="21600,21600">
              <v:path/>
              <v:fill on="f" focussize="0,0"/>
              <v:stroke on="f" joinstyle="miter"/>
              <v:imagedata r:id="rId194" o:title=""/>
              <o:lock v:ext="edit" aspectratio="t"/>
            </v:shape>
          </v:group>
        </w:pict>
      </w:r>
      <w:r>
        <w:rPr>
          <w:color w:val="FFFFFF"/>
          <w:w w:val="82"/>
        </w:rPr>
        <w:t>4</w:t>
      </w:r>
    </w:p>
    <w:p>
      <w:pPr>
        <w:pStyle w:val="12"/>
        <w:spacing w:before="456" w:line="204" w:lineRule="auto"/>
        <w:ind w:left="3431" w:firstLine="2"/>
        <w:jc w:val="center"/>
      </w:pPr>
      <w:r>
        <w:rPr>
          <w:w w:val="80"/>
        </w:rPr>
        <w:t>Выявление</w:t>
      </w:r>
      <w:r>
        <w:rPr>
          <w:spacing w:val="-1"/>
          <w:w w:val="80"/>
        </w:rPr>
        <w:t xml:space="preserve"> </w:t>
      </w:r>
      <w:r>
        <w:rPr>
          <w:w w:val="80"/>
        </w:rPr>
        <w:t>и</w:t>
      </w:r>
      <w:r>
        <w:rPr>
          <w:spacing w:val="7"/>
          <w:w w:val="80"/>
        </w:rPr>
        <w:t xml:space="preserve"> </w:t>
      </w:r>
      <w:r>
        <w:rPr>
          <w:w w:val="80"/>
        </w:rPr>
        <w:t>ликвидация</w:t>
      </w:r>
      <w:r>
        <w:rPr>
          <w:spacing w:val="1"/>
          <w:w w:val="80"/>
        </w:rPr>
        <w:t xml:space="preserve"> </w:t>
      </w:r>
      <w:r>
        <w:rPr>
          <w:w w:val="80"/>
        </w:rPr>
        <w:t>профессиональных</w:t>
      </w:r>
      <w:r>
        <w:rPr>
          <w:spacing w:val="1"/>
          <w:w w:val="80"/>
        </w:rPr>
        <w:t xml:space="preserve"> </w:t>
      </w:r>
      <w:r>
        <w:rPr>
          <w:w w:val="80"/>
        </w:rPr>
        <w:t>дефицитов на</w:t>
      </w:r>
      <w:r>
        <w:rPr>
          <w:spacing w:val="1"/>
          <w:w w:val="80"/>
        </w:rPr>
        <w:t xml:space="preserve"> </w:t>
      </w:r>
      <w:r>
        <w:rPr>
          <w:w w:val="80"/>
        </w:rPr>
        <w:t>основе</w:t>
      </w:r>
      <w:r>
        <w:rPr>
          <w:spacing w:val="-70"/>
          <w:w w:val="80"/>
        </w:rPr>
        <w:t xml:space="preserve"> </w:t>
      </w:r>
      <w:r>
        <w:rPr>
          <w:w w:val="80"/>
        </w:rPr>
        <w:t>индивидуальных</w:t>
      </w:r>
      <w:r>
        <w:rPr>
          <w:spacing w:val="7"/>
          <w:w w:val="80"/>
        </w:rPr>
        <w:t xml:space="preserve"> </w:t>
      </w:r>
      <w:r>
        <w:rPr>
          <w:w w:val="80"/>
        </w:rPr>
        <w:t>траекторий</w:t>
      </w:r>
      <w:r>
        <w:rPr>
          <w:spacing w:val="9"/>
          <w:w w:val="80"/>
        </w:rPr>
        <w:t xml:space="preserve"> </w:t>
      </w:r>
      <w:r>
        <w:rPr>
          <w:w w:val="80"/>
        </w:rPr>
        <w:t>педагога</w:t>
      </w:r>
    </w:p>
    <w:p>
      <w:pPr>
        <w:spacing w:before="122"/>
        <w:ind w:left="3236"/>
        <w:rPr>
          <w:rFonts w:ascii="Arial"/>
          <w:b/>
          <w:sz w:val="88"/>
        </w:rPr>
      </w:pPr>
      <w:r>
        <w:br w:type="column"/>
      </w:r>
      <w:r>
        <w:rPr>
          <w:rFonts w:ascii="Arial"/>
          <w:b/>
          <w:color w:val="FFFFFF"/>
          <w:w w:val="90"/>
          <w:sz w:val="88"/>
        </w:rPr>
        <w:t>5</w:t>
      </w:r>
    </w:p>
    <w:p>
      <w:pPr>
        <w:pStyle w:val="12"/>
        <w:spacing w:before="365" w:line="356" w:lineRule="exact"/>
        <w:ind w:left="1780" w:right="4809"/>
        <w:jc w:val="center"/>
      </w:pPr>
      <w:r>
        <w:pict>
          <v:group id="_x0000_s1909" o:spid="_x0000_s1909" o:spt="203" style="position:absolute;left:0pt;margin-left:578.4pt;margin-top:-69.35pt;height:99.7pt;width:89.9pt;mso-position-horizontal-relative:page;z-index:-251563008;mso-width-relative:page;mso-height-relative:page;" coordorigin="11568,-1388" coordsize="1798,1994">
            <o:lock v:ext="edit"/>
            <v:shape id="_x0000_s1910" o:spid="_x0000_s1910" style="position:absolute;left:11724;top:-1297;height:1613;width:1642;" fillcolor="#00AFEF" filled="t" stroked="f" coordorigin="11724,-1297" coordsize="1642,1613" path="m12545,-1297l12470,-1293,12397,-1284,12327,-1268,12258,-1246,12193,-1219,12130,-1187,12071,-1149,12016,-1107,11964,-1061,11917,-1010,11874,-955,11836,-897,11803,-836,11775,-772,11753,-705,11737,-635,11727,-564,11724,-490,11727,-417,11737,-345,11753,-276,11775,-209,11803,-145,11836,-83,11874,-25,11917,29,11964,80,12016,126,12071,169,12130,206,12193,238,12258,266,12327,287,12397,303,12470,313,12545,316,12620,313,12692,303,12763,287,12831,266,12897,238,12959,206,13018,169,13074,126,13125,80,13173,29,13215,-25,13254,-83,13287,-145,13314,-209,13336,-276,13352,-345,13362,-417,13366,-490,13362,-564,13352,-635,13336,-705,13314,-772,13287,-836,13254,-897,13215,-955,13173,-1010,13125,-1061,13074,-1107,13018,-1149,12959,-1187,12897,-1219,12831,-1246,12763,-1268,12692,-1284,12620,-1293,12545,-1297xe">
              <v:path arrowok="t"/>
              <v:fill on="t" focussize="0,0"/>
              <v:stroke on="f"/>
              <v:imagedata o:title=""/>
              <o:lock v:ext="edit"/>
            </v:shape>
            <v:shape id="_x0000_s1911" o:spid="_x0000_s1911" o:spt="75" type="#_x0000_t75" style="position:absolute;left:11568;top:-1388;height:1994;width:1644;" filled="f" o:preferrelative="t" stroked="f" coordsize="21600,21600">
              <v:path/>
              <v:fill on="f" focussize="0,0"/>
              <v:stroke on="f" joinstyle="miter"/>
              <v:imagedata r:id="rId195" o:title=""/>
              <o:lock v:ext="edit" aspectratio="t"/>
            </v:shape>
          </v:group>
        </w:pict>
      </w:r>
      <w:r>
        <w:rPr>
          <w:w w:val="80"/>
        </w:rPr>
        <w:t>Внедрение</w:t>
      </w:r>
      <w:r>
        <w:rPr>
          <w:spacing w:val="20"/>
          <w:w w:val="80"/>
        </w:rPr>
        <w:t xml:space="preserve"> </w:t>
      </w:r>
      <w:r>
        <w:rPr>
          <w:w w:val="80"/>
        </w:rPr>
        <w:t>нового</w:t>
      </w:r>
    </w:p>
    <w:p>
      <w:pPr>
        <w:pStyle w:val="12"/>
        <w:spacing w:before="18" w:line="204" w:lineRule="auto"/>
        <w:ind w:left="1780" w:right="4812"/>
        <w:jc w:val="center"/>
      </w:pPr>
      <w:r>
        <w:rPr>
          <w:w w:val="80"/>
        </w:rPr>
        <w:t>методического</w:t>
      </w:r>
      <w:r>
        <w:rPr>
          <w:spacing w:val="34"/>
          <w:w w:val="80"/>
        </w:rPr>
        <w:t xml:space="preserve"> </w:t>
      </w:r>
      <w:r>
        <w:rPr>
          <w:w w:val="80"/>
        </w:rPr>
        <w:t>обеспечения</w:t>
      </w:r>
      <w:r>
        <w:rPr>
          <w:spacing w:val="-69"/>
          <w:w w:val="80"/>
        </w:rPr>
        <w:t xml:space="preserve"> </w:t>
      </w:r>
      <w:r>
        <w:rPr>
          <w:w w:val="80"/>
        </w:rPr>
        <w:t>образовательного</w:t>
      </w:r>
      <w:r>
        <w:rPr>
          <w:spacing w:val="43"/>
          <w:w w:val="80"/>
        </w:rPr>
        <w:t xml:space="preserve"> </w:t>
      </w:r>
      <w:r>
        <w:rPr>
          <w:w w:val="80"/>
        </w:rPr>
        <w:t>процесса</w:t>
      </w:r>
    </w:p>
    <w:p>
      <w:pPr>
        <w:spacing w:before="256"/>
        <w:ind w:right="637"/>
        <w:jc w:val="right"/>
        <w:rPr>
          <w:sz w:val="24"/>
        </w:rPr>
      </w:pPr>
      <w:r>
        <w:rPr>
          <w:color w:val="888888"/>
          <w:w w:val="90"/>
          <w:sz w:val="24"/>
        </w:rPr>
        <w:t>38</w:t>
      </w:r>
    </w:p>
    <w:p>
      <w:pPr>
        <w:jc w:val="right"/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8885" w:space="40"/>
            <w:col w:w="10275"/>
          </w:cols>
        </w:sectPr>
      </w:pPr>
    </w:p>
    <w:p>
      <w:pPr>
        <w:pStyle w:val="9"/>
        <w:spacing w:before="72"/>
        <w:rPr>
          <w:u w:val="none"/>
        </w:rPr>
      </w:pPr>
      <w:r>
        <w:pict>
          <v:rect id="_x0000_s1912" o:spid="_x0000_s1912" o:spt="1" style="position:absolute;left:0pt;margin-left:0pt;margin-top:0pt;height:540pt;width:960pt;mso-position-horizontal-relative:page;mso-position-vertical-relative:page;z-index:-251558912;mso-width-relative:page;mso-height-relative:page;" fillcolor="#1B3181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group id="_x0000_s1913" o:spid="_x0000_s1913" o:spt="203" style="position:absolute;left:0pt;margin-left:8pt;margin-top:9.7pt;height:530.3pt;width:952pt;mso-position-horizontal-relative:page;mso-position-vertical-relative:page;z-index:-251557888;mso-width-relative:page;mso-height-relative:page;" coordorigin="161,194" coordsize="19040,10606">
            <o:lock v:ext="edit"/>
            <v:shape id="_x0000_s1914" o:spid="_x0000_s1914" o:spt="75" alt="Apple Iphone в руке PNG фото" type="#_x0000_t75" style="position:absolute;left:4639;top:1219;height:9581;width:8434;" filled="f" o:preferrelative="t" stroked="f" coordsize="21600,21600">
              <v:path/>
              <v:fill on="f" focussize="0,0"/>
              <v:stroke on="f" joinstyle="miter"/>
              <v:imagedata r:id="rId196" o:title=""/>
              <o:lock v:ext="edit" aspectratio="t"/>
            </v:shape>
            <v:rect id="_x0000_s1915" o:spid="_x0000_s1915" o:spt="1" style="position:absolute;left:7972;top:2469;height:6500;width:3696;" fillcolor="#1B318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16" o:spid="_x0000_s1916" o:spt="100" style="position:absolute;left:5076;top:950;height:6090;width:8682;" stroked="f" coordorigin="5076,950" coordsize="8682,6090" adj="" path="m5196,6209l5194,6197,5187,6188,5178,6181,5166,6179,5154,6181,5145,6188,5138,6197,5136,6209,5136,6209,5138,6221,5145,6230,5154,6237,5166,6239,5178,6237,5187,6230,5194,6221,5196,6209,5196,6209xm5196,6089l5194,6077,5187,6068,5178,6061,5166,6059,5154,6061,5145,6068,5138,6077,5136,6089,5138,6101,5145,6110,5154,6117,5166,6119,5178,6117,5187,6110,5194,6101,5196,6089xm5196,5969l5194,5957,5187,5948,5178,5941,5166,5939,5154,5941,5145,5948,5138,5957,5136,5969,5138,5981,5145,5990,5154,5997,5166,5999,5178,5997,5187,5990,5194,5981,5196,5969xm5196,5849l5194,5837,5187,5828,5178,5821,5166,5819,5154,5821,5145,5828,5138,5837,5136,5849,5138,5861,5145,5870,5154,5877,5166,5879,5178,5877,5187,5870,5194,5861,5196,5849xm5196,5729l5194,5717,5187,5708,5178,5701,5166,5699,5154,5701,5145,5708,5138,5717,5136,5729,5136,5729,5138,5741,5145,5750,5154,5757,5166,5759,5178,5757,5187,5750,5194,5741,5196,5729,5196,5729xm5215,6310l5213,6298,5206,6289,5197,6282,5185,6280,5174,6282,5164,6289,5158,6298,5155,6310,5158,6322,5164,6331,5174,6338,5185,6340,5197,6338,5206,6331,5213,6322,5215,6310xm5256,5550l5249,5515,5230,5486,5201,5467,5166,5460,5131,5467,5102,5486,5083,5515,5076,5550,5083,5585,5102,5614,5131,5633,5166,5640,5172,5639,5201,5633,5230,5614,5249,5585,5250,5579,5256,5550xm5335,6310l5333,6298,5326,6289,5317,6282,5305,6280,5294,6282,5284,6289,5278,6298,5275,6310,5278,6322,5284,6331,5294,6338,5305,6340,5317,6338,5326,6331,5333,6322,5335,6310xm5455,6310l5453,6298,5447,6289,5437,6282,5425,6280,5425,6280,5414,6282,5404,6289,5398,6298,5395,6310,5398,6322,5404,6331,5414,6338,5425,6340,5425,6340,5437,6338,5447,6331,5453,6322,5455,6310xm5575,6310l5573,6298,5567,6289,5557,6282,5545,6280,5534,6282,5524,6289,5518,6298,5515,6310,5518,6322,5524,6331,5534,6338,5545,6340,5557,6338,5567,6331,5573,6322,5575,6310xm5695,6310l5693,6298,5687,6289,5677,6282,5665,6280,5654,6282,5644,6289,5638,6298,5635,6310,5638,6322,5644,6331,5654,6338,5665,6340,5677,6338,5687,6331,5693,6322,5695,6310xm5816,6310l5813,6298,5807,6289,5797,6282,5786,6280,5785,6280,5774,6282,5764,6289,5758,6298,5755,6310,5758,6322,5764,6331,5774,6338,5785,6340,5786,6340,5797,6338,5807,6331,5813,6322,5816,6310xm5936,6310l5933,6298,5927,6289,5917,6282,5906,6280,5894,6282,5884,6289,5878,6298,5876,6310,5878,6322,5884,6331,5894,6338,5906,6340,5917,6338,5927,6331,5933,6322,5936,6310xm6056,6310l6053,6298,6047,6289,6037,6282,6026,6280,6014,6282,6004,6289,5998,6298,5996,6310,5998,6322,6004,6331,6014,6338,6026,6340,6037,6338,6047,6331,6053,6322,6056,6310xm6136,6830l6134,6818,6127,6809,6118,6802,6106,6800,6094,6802,6085,6809,6078,6818,6076,6830,6076,6830,6078,6842,6085,6851,6094,6858,6106,6860,6118,6858,6127,6851,6134,6842,6136,6830,6136,6830xm6136,6710l6134,6698,6127,6689,6118,6682,6106,6680,6094,6682,6085,6689,6078,6698,6076,6710,6078,6721,6085,6731,6094,6737,6106,6740,6118,6737,6127,6731,6134,6721,6136,6710xm6136,6590l6134,6578,6127,6569,6118,6562,6106,6560,6094,6562,6085,6569,6078,6578,6076,6590,6078,6601,6085,6611,6094,6617,6106,6620,6118,6617,6127,6611,6134,6601,6136,6590xm6136,6470l6134,6458,6127,6448,6118,6442,6106,6440,6094,6442,6085,6448,6078,6458,6076,6470,6076,6470,6078,6481,6085,6491,6094,6497,6106,6500,6118,6497,6127,6491,6134,6481,6136,6470,6136,6470xm6136,6350l6134,6338,6127,6328,6118,6322,6106,6320,6094,6322,6085,6328,6078,6338,6076,6350,6078,6361,6085,6371,6094,6377,6106,6380,6118,6377,6127,6371,6134,6361,6136,6350xm6196,6950l6190,6920,6189,6915,6170,6886,6141,6867,6106,6860,6071,6867,6042,6886,6023,6915,6016,6950,6023,6985,6042,7014,6071,7033,6106,7040,6141,7033,6170,7014,6189,6985,6190,6980,6196,6950xm12206,3334l12204,3322,12198,3312,12188,3306,12176,3304,12165,3306,12155,3312,12149,3322,12146,3334,12149,3345,12155,3355,12165,3361,12176,3364,12188,3361,12198,3355,12204,3345,12206,3334xm12206,3213l12204,3202,12198,3192,12188,3186,12176,3183,12165,3186,12155,3192,12149,3202,12146,3213,12146,3214,12149,3225,12155,3235,12165,3241,12176,3244,12188,3241,12198,3235,12204,3225,12206,3214,12206,3213xm12206,3093l12204,3082,12198,3072,12188,3066,12176,3063,12165,3066,12155,3072,12149,3082,12146,3093,12149,3105,12155,3115,12165,3121,12176,3123,12188,3121,12198,3115,12204,3105,12206,3093xm12206,2973l12204,2962,12198,2952,12188,2946,12176,2943,12165,2946,12155,2952,12149,2962,12146,2973,12149,2985,12155,2995,12165,3001,12176,3003,12188,3001,12198,2995,12204,2985,12206,2973xm12206,2853l12204,2842,12198,2832,12188,2826,12176,2823,12165,2826,12155,2832,12149,2842,12146,2853,12146,2853,12149,2865,12155,2875,12165,2881,12176,2883,12188,2881,12198,2875,12204,2865,12206,2853,12206,2853xm12206,2733l12204,2722,12198,2712,12188,2706,12176,2703,12165,2706,12155,2712,12149,2722,12146,2733,12149,2745,12155,2754,12165,2761,12176,2763,12188,2761,12198,2754,12204,2745,12206,2733xm12206,2613l12204,2602,12198,2592,12188,2586,12176,2583,12165,2586,12155,2592,12149,2602,12146,2613,12149,2625,12155,2634,12165,2641,12176,2643,12188,2641,12198,2634,12204,2625,12206,2613xm12206,2493l12204,2482,12198,2472,12188,2466,12176,2463,12165,2466,12155,2472,12149,2482,12146,2493,12149,2505,12155,2514,12165,2521,12176,2523,12188,2521,12198,2514,12204,2505,12206,2493xm12206,2373l12204,2361,12198,2352,12188,2345,12176,2343,12165,2345,12155,2352,12149,2361,12146,2373,12146,2373,12149,2385,12155,2394,12165,2401,12176,2403,12188,2401,12198,2394,12204,2385,12206,2373,12206,2373xm12206,2253l12204,2241,12198,2232,12188,2225,12176,2223,12165,2225,12155,2232,12149,2241,12146,2253,12149,2265,12155,2274,12165,2281,12176,2283,12188,2281,12198,2274,12204,2265,12206,2253xm12266,3454l12260,3424,12259,3419,12240,3390,12211,3371,12176,3364,12141,3371,12113,3390,12093,3419,12086,3454,12093,3489,12113,3517,12141,3537,12176,3544,12211,3537,12240,3517,12259,3489,12260,3484,12266,3454xm12320,2247l12318,2235,12312,2226,12302,2219,12290,2217,12279,2219,12269,2226,12263,2235,12260,2247,12263,2259,12269,2268,12279,2275,12290,2277,12302,2275,12312,2268,12318,2259,12320,2247xm12441,2247l12438,2235,12432,2226,12422,2219,12411,2217,12410,2217,12399,2219,12389,2226,12383,2235,12380,2247,12383,2259,12389,2268,12399,2275,12410,2277,12411,2277,12422,2275,12432,2268,12438,2259,12441,2247xm12561,2247l12558,2235,12552,2226,12542,2219,12531,2217,12519,2219,12509,2226,12503,2235,12501,2247,12503,2259,12509,2268,12519,2275,12531,2277,12542,2275,12552,2268,12558,2259,12561,2247xm12681,2247l12678,2235,12672,2226,12662,2219,12651,2217,12639,2219,12629,2226,12623,2235,12621,2247,12623,2259,12629,2268,12639,2275,12651,2277,12662,2275,12672,2268,12678,2259,12681,2247xm12801,2247l12798,2235,12792,2226,12782,2219,12771,2217,12771,2217,12759,2219,12749,2226,12743,2235,12741,2247,12743,2259,12749,2268,12759,2275,12771,2277,12771,2277,12782,2275,12792,2268,12798,2259,12801,2247xm12921,2247l12918,2235,12912,2226,12902,2219,12891,2217,12879,2219,12870,2226,12863,2235,12861,2247,12863,2259,12870,2268,12879,2275,12891,2277,12902,2275,12912,2268,12918,2259,12921,2247xm13041,2247l13038,2235,13032,2226,13022,2219,13011,2217,12999,2219,12990,2226,12983,2235,12981,2247,12983,2259,12990,2268,12999,2275,13011,2277,13022,2275,13032,2268,13038,2259,13041,2247xm13161,2247l13159,2235,13152,2226,13143,2219,13131,2217,13131,2217,13119,2219,13110,2226,13103,2235,13101,2247,13103,2259,13110,2268,13119,2275,13131,2277,13131,2277,13143,2275,13152,2268,13159,2259,13161,2247xm13198,5943l13195,5931,13189,5922,13179,5915,13168,5913,13156,5915,13146,5922,13140,5931,13138,5943,13138,5943,13140,5955,13146,5964,13156,5971,13168,5973,13179,5971,13189,5964,13195,5955,13198,5943,13198,5943xm13198,5823l13195,5811,13189,5802,13179,5795,13168,5793,13156,5795,13146,5802,13140,5811,13138,5823,13140,5834,13146,5844,13156,5850,13168,5853,13179,5850,13189,5844,13195,5834,13198,5823xm13198,5703l13195,5691,13189,5682,13179,5675,13168,5673,13156,5675,13146,5682,13140,5691,13138,5703,13140,5714,13146,5724,13156,5730,13168,5733,13179,5730,13189,5724,13195,5714,13198,5703xm13198,5583l13195,5571,13189,5562,13179,5555,13168,5553,13156,5555,13146,5562,13140,5571,13138,5583,13140,5594,13146,5604,13156,5610,13168,5613,13179,5610,13189,5604,13195,5594,13198,5583xm13217,5483l13215,5471,13209,5461,13199,5455,13187,5453,13176,5455,13166,5461,13160,5471,13157,5483,13160,5494,13166,5504,13176,5510,13187,5513,13199,5510,13209,5504,13215,5494,13217,5483xm13258,6063l13252,6033,13251,6028,13231,5999,13203,5980,13168,5973,13133,5980,13104,5999,13085,6028,13078,6063,13085,6098,13104,6127,13133,6146,13168,6153,13203,6146,13231,6127,13251,6098,13252,6093,13258,6063xm13281,2247l13279,2235,13272,2226,13263,2219,13251,2217,13239,2219,13230,2226,13223,2235,13221,2247,13223,2259,13230,2268,13239,2275,13251,2277,13263,2275,13272,2268,13279,2259,13281,2247xm13338,5483l13335,5471,13329,5461,13319,5455,13308,5453,13307,5453,13296,5455,13286,5461,13280,5471,13277,5483,13280,5494,13286,5504,13296,5510,13307,5513,13308,5513,13319,5510,13329,5504,13335,5494,13338,5483xm13401,2247l13399,2235,13392,2226,13383,2219,13371,2217,13359,2219,13350,2226,13343,2235,13341,2247,13343,2259,13350,2268,13359,2275,13371,2277,13383,2275,13392,2268,13399,2259,13401,2247xm13458,5483l13455,5471,13449,5461,13439,5455,13428,5453,13416,5455,13406,5461,13400,5471,13398,5483,13400,5494,13406,5504,13416,5510,13428,5513,13439,5510,13449,5504,13455,5494,13458,5483xm13475,2201l13472,2189,13466,2179,13456,2173,13445,2171,13433,2173,13423,2179,13417,2189,13415,2201,13417,2212,13423,2222,13433,2228,13445,2231,13456,2228,13466,2222,13472,2212,13475,2201xm13475,2080l13472,2069,13466,2059,13456,2053,13445,2050,13433,2053,13423,2059,13417,2069,13415,2080,13415,2081,13417,2092,13423,2102,13433,2108,13445,2111,13456,2108,13466,2102,13472,2092,13475,2081,13475,2080xm13475,1960l13472,1949,13466,1939,13456,1933,13445,1930,13433,1933,13423,1939,13417,1949,13415,1960,13417,1972,13423,1982,13433,1988,13445,1990,13456,1988,13466,1982,13472,1972,13475,1960xm13475,1840l13472,1829,13466,1819,13456,1813,13445,1810,13433,1813,13423,1819,13417,1829,13415,1840,13417,1852,13423,1862,13433,1868,13445,1870,13456,1868,13466,1862,13472,1852,13475,1840xm13475,1720l13472,1709,13466,1699,13456,1693,13445,1690,13433,1693,13423,1699,13417,1709,13415,1720,13415,1720,13417,1732,13423,1742,13433,1748,13445,1750,13456,1748,13466,1742,13472,1732,13475,1720,13475,1720xm13475,1600l13472,1589,13466,1579,13456,1573,13445,1570,13433,1573,13423,1579,13417,1589,13415,1600,13417,1612,13423,1621,13433,1628,13445,1630,13456,1628,13466,1621,13472,1612,13475,1600xm13475,1480l13472,1469,13466,1459,13456,1453,13445,1450,13433,1453,13423,1459,13417,1469,13415,1480,13417,1492,13423,1501,13433,1508,13445,1510,13456,1508,13466,1501,13472,1492,13475,1480xm13475,1360l13472,1348,13466,1339,13456,1332,13445,1330,13433,1332,13423,1339,13417,1348,13415,1360,13415,1360,13417,1372,13423,1381,13433,1388,13445,1390,13456,1388,13466,1381,13472,1372,13475,1360,13475,1360xm13475,1240l13472,1228,13466,1219,13456,1212,13445,1210,13433,1212,13423,1219,13417,1228,13415,1240,13417,1252,13423,1261,13433,1268,13445,1270,13456,1268,13466,1261,13472,1252,13475,1240xm13535,1040l13528,1005,13508,977,13480,957,13445,950,13410,957,13381,977,13362,1005,13355,1040,13362,1075,13381,1104,13410,1123,13416,1125,13417,1132,13423,1141,13433,1148,13445,1150,13456,1148,13466,1141,13472,1132,13473,1130,13474,1125,13480,1123,13508,1104,13518,1090,13528,1075,13535,1040xm13578,5483l13575,5471,13569,5461,13559,5455,13548,5453,13536,5455,13526,5461,13520,5471,13518,5483,13520,5494,13526,5504,13536,5510,13548,5513,13559,5510,13569,5504,13575,5494,13578,5483xm13698,5482l13695,5471,13689,5461,13679,5455,13668,5452,13656,5455,13646,5461,13640,5471,13638,5482,13640,5494,13646,5504,13656,5510,13668,5512,13679,5510,13689,5504,13695,5494,13698,5482xm13698,5362l13695,5351,13689,5341,13679,5335,13668,5332,13656,5335,13646,5341,13640,5351,13638,5362,13640,5374,13646,5384,13656,5390,13668,5392,13679,5390,13689,5384,13695,5374,13698,5362xm13698,5242l13695,5231,13689,5221,13679,5215,13668,5212,13656,5215,13646,5221,13640,5231,13638,5242,13638,5242,13640,5254,13646,5264,13656,5270,13668,5272,13679,5270,13689,5264,13695,5254,13698,5242,13698,5242xm13698,5122l13695,5111,13689,5101,13679,5095,13668,5092,13656,5095,13646,5101,13640,5111,13638,5122,13640,5134,13646,5143,13656,5150,13668,5152,13679,5150,13689,5143,13695,5134,13698,5122xm13758,4902l13751,4867,13731,4838,13703,4819,13668,4812,13633,4819,13604,4838,13585,4867,13578,4902,13585,4937,13604,4966,13633,4985,13642,4987,13640,4991,13638,5002,13640,5014,13646,5023,13656,5030,13668,5032,13679,5030,13689,5023,13695,5014,13698,5002,13696,4992,13695,4991,13693,4987,13703,4985,13722,4972,13731,4966,13751,4937,13758,4902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917" o:spid="_x0000_s1917" o:spt="75" type="#_x0000_t75" style="position:absolute;left:8508;top:4334;height:894;width:2783;" filled="f" o:preferrelative="t" stroked="f" coordsize="21600,21600">
              <v:path/>
              <v:fill on="f" focussize="0,0"/>
              <v:stroke on="f" joinstyle="miter"/>
              <v:imagedata r:id="rId197" o:title=""/>
              <o:lock v:ext="edit" aspectratio="t"/>
            </v:shape>
            <v:shape id="_x0000_s1918" o:spid="_x0000_s1918" o:spt="75" type="#_x0000_t75" style="position:absolute;left:8570;top:4814;height:894;width:2658;" filled="f" o:preferrelative="t" stroked="f" coordsize="21600,21600">
              <v:path/>
              <v:fill on="f" focussize="0,0"/>
              <v:stroke on="f" joinstyle="miter"/>
              <v:imagedata r:id="rId198" o:title=""/>
              <o:lock v:ext="edit" aspectratio="t"/>
            </v:shape>
            <v:shape id="_x0000_s1919" o:spid="_x0000_s1919" o:spt="75" type="#_x0000_t75" style="position:absolute;left:8431;top:5294;height:894;width:2939;" filled="f" o:preferrelative="t" stroked="f" coordsize="21600,21600">
              <v:path/>
              <v:fill on="f" focussize="0,0"/>
              <v:stroke on="f" joinstyle="miter"/>
              <v:imagedata r:id="rId199" o:title=""/>
              <o:lock v:ext="edit" aspectratio="t"/>
            </v:shape>
            <v:shape id="_x0000_s1920" o:spid="_x0000_s1920" o:spt="75" type="#_x0000_t75" style="position:absolute;left:8940;top:5774;height:894;width:1924;" filled="f" o:preferrelative="t" stroked="f" coordsize="21600,21600">
              <v:path/>
              <v:fill on="f" focussize="0,0"/>
              <v:stroke on="f" joinstyle="miter"/>
              <v:imagedata r:id="rId200" o:title=""/>
              <o:lock v:ext="edit" aspectratio="t"/>
            </v:shape>
            <v:shape id="_x0000_s1921" o:spid="_x0000_s1921" o:spt="75" type="#_x0000_t75" style="position:absolute;left:7879;top:6254;height:894;width:4041;" filled="f" o:preferrelative="t" stroked="f" coordsize="21600,21600">
              <v:path/>
              <v:fill on="f" focussize="0,0"/>
              <v:stroke on="f" joinstyle="miter"/>
              <v:imagedata r:id="rId201" o:title=""/>
              <o:lock v:ext="edit" aspectratio="t"/>
            </v:shape>
            <v:shape id="_x0000_s1922" o:spid="_x0000_s1922" o:spt="75" type="#_x0000_t75" style="position:absolute;left:9002;top:6734;height:894;width:1713;" filled="f" o:preferrelative="t" stroked="f" coordsize="21600,21600">
              <v:path/>
              <v:fill on="f" focussize="0,0"/>
              <v:stroke on="f" joinstyle="miter"/>
              <v:imagedata r:id="rId202" o:title=""/>
              <o:lock v:ext="edit" aspectratio="t"/>
            </v:shape>
            <v:shape id="_x0000_s1923" o:spid="_x0000_s1923" o:spt="75" type="#_x0000_t75" style="position:absolute;left:160;top:194;height:978;width:4384;" filled="f" o:preferrelative="t" stroked="f" coordsize="21600,21600">
              <v:path/>
              <v:fill on="f" focussize="0,0"/>
              <v:stroke on="f" joinstyle="miter"/>
              <v:imagedata r:id="rId203" o:title=""/>
              <o:lock v:ext="edit" aspectratio="t"/>
            </v:shape>
            <v:shape id="_x0000_s1924" o:spid="_x0000_s1924" o:spt="75" type="#_x0000_t75" style="position:absolute;left:424;top:818;height:86;width:3755;" filled="f" o:preferrelative="t" stroked="f" coordsize="21600,21600">
              <v:path/>
              <v:fill on="f" focussize="0,0"/>
              <v:stroke on="f" joinstyle="miter"/>
              <v:imagedata r:id="rId204" o:title=""/>
              <o:lock v:ext="edit" aspectratio="t"/>
            </v:shape>
            <v:shape id="_x0000_s1925" o:spid="_x0000_s1925" o:spt="75" type="#_x0000_t75" style="position:absolute;left:280;top:835;height:712;width:585;" filled="f" o:preferrelative="t" stroked="f" coordsize="21600,21600">
              <v:path/>
              <v:fill on="f" focussize="0,0"/>
              <v:stroke on="f" joinstyle="miter"/>
              <v:imagedata r:id="rId205" o:title=""/>
              <o:lock v:ext="edit" aspectratio="t"/>
            </v:shape>
            <v:shape id="_x0000_s1926" o:spid="_x0000_s1926" o:spt="75" type="#_x0000_t75" style="position:absolute;left:547;top:804;height:762;width:4542;" filled="f" o:preferrelative="t" stroked="f" coordsize="21600,21600">
              <v:path/>
              <v:fill on="f" focussize="0,0"/>
              <v:stroke on="f" joinstyle="miter"/>
              <v:imagedata r:id="rId206" o:title=""/>
              <o:lock v:ext="edit" aspectratio="t"/>
            </v:shape>
            <v:shape id="_x0000_s1927" o:spid="_x0000_s1927" o:spt="75" type="#_x0000_t75" style="position:absolute;left:547;top:1212;height:762;width:2771;" filled="f" o:preferrelative="t" stroked="f" coordsize="21600,21600">
              <v:path/>
              <v:fill on="f" focussize="0,0"/>
              <v:stroke on="f" joinstyle="miter"/>
              <v:imagedata r:id="rId207" o:title=""/>
              <o:lock v:ext="edit" aspectratio="t"/>
            </v:shape>
            <v:shape id="_x0000_s1928" o:spid="_x0000_s1928" o:spt="75" type="#_x0000_t75" style="position:absolute;left:280;top:1771;height:712;width:585;" filled="f" o:preferrelative="t" stroked="f" coordsize="21600,21600">
              <v:path/>
              <v:fill on="f" focussize="0,0"/>
              <v:stroke on="f" joinstyle="miter"/>
              <v:imagedata r:id="rId205" o:title=""/>
              <o:lock v:ext="edit" aspectratio="t"/>
            </v:shape>
            <v:shape id="_x0000_s1929" o:spid="_x0000_s1929" o:spt="75" type="#_x0000_t75" style="position:absolute;left:547;top:1740;height:762;width:4118;" filled="f" o:preferrelative="t" stroked="f" coordsize="21600,21600">
              <v:path/>
              <v:fill on="f" focussize="0,0"/>
              <v:stroke on="f" joinstyle="miter"/>
              <v:imagedata r:id="rId208" o:title=""/>
              <o:lock v:ext="edit" aspectratio="t"/>
            </v:shape>
            <v:shape id="_x0000_s1930" o:spid="_x0000_s1930" o:spt="75" type="#_x0000_t75" style="position:absolute;left:547;top:2148;height:762;width:4907;" filled="f" o:preferrelative="t" stroked="f" coordsize="21600,21600">
              <v:path/>
              <v:fill on="f" focussize="0,0"/>
              <v:stroke on="f" joinstyle="miter"/>
              <v:imagedata r:id="rId209" o:title=""/>
              <o:lock v:ext="edit" aspectratio="t"/>
            </v:shape>
            <v:shape id="_x0000_s1931" o:spid="_x0000_s1931" o:spt="75" type="#_x0000_t75" style="position:absolute;left:547;top:2556;height:762;width:4998;" filled="f" o:preferrelative="t" stroked="f" coordsize="21600,21600">
              <v:path/>
              <v:fill on="f" focussize="0,0"/>
              <v:stroke on="f" joinstyle="miter"/>
              <v:imagedata r:id="rId210" o:title=""/>
              <o:lock v:ext="edit" aspectratio="t"/>
            </v:shape>
            <v:shape id="_x0000_s1932" o:spid="_x0000_s1932" o:spt="75" type="#_x0000_t75" style="position:absolute;left:280;top:3115;height:712;width:585;" filled="f" o:preferrelative="t" stroked="f" coordsize="21600,21600">
              <v:path/>
              <v:fill on="f" focussize="0,0"/>
              <v:stroke on="f" joinstyle="miter"/>
              <v:imagedata r:id="rId205" o:title=""/>
              <o:lock v:ext="edit" aspectratio="t"/>
            </v:shape>
            <v:shape id="_x0000_s1933" o:spid="_x0000_s1933" o:spt="75" type="#_x0000_t75" style="position:absolute;left:547;top:3084;height:762;width:4178;" filled="f" o:preferrelative="t" stroked="f" coordsize="21600,21600">
              <v:path/>
              <v:fill on="f" focussize="0,0"/>
              <v:stroke on="f" joinstyle="miter"/>
              <v:imagedata r:id="rId211" o:title=""/>
              <o:lock v:ext="edit" aspectratio="t"/>
            </v:shape>
            <v:shape id="_x0000_s1934" o:spid="_x0000_s1934" o:spt="75" type="#_x0000_t75" style="position:absolute;left:547;top:3492;height:762;width:2243;" filled="f" o:preferrelative="t" stroked="f" coordsize="21600,21600">
              <v:path/>
              <v:fill on="f" focussize="0,0"/>
              <v:stroke on="f" joinstyle="miter"/>
              <v:imagedata r:id="rId212" o:title=""/>
              <o:lock v:ext="edit" aspectratio="t"/>
            </v:shape>
            <v:shape id="_x0000_s1935" o:spid="_x0000_s1935" o:spt="75" type="#_x0000_t75" style="position:absolute;left:266;top:6480;height:712;width:585;" filled="f" o:preferrelative="t" stroked="f" coordsize="21600,21600">
              <v:path/>
              <v:fill on="f" focussize="0,0"/>
              <v:stroke on="f" joinstyle="miter"/>
              <v:imagedata r:id="rId213" o:title=""/>
              <o:lock v:ext="edit" aspectratio="t"/>
            </v:shape>
            <v:shape id="_x0000_s1936" o:spid="_x0000_s1936" o:spt="75" type="#_x0000_t75" style="position:absolute;left:532;top:6448;height:762;width:3921;" filled="f" o:preferrelative="t" stroked="f" coordsize="21600,21600">
              <v:path/>
              <v:fill on="f" focussize="0,0"/>
              <v:stroke on="f" joinstyle="miter"/>
              <v:imagedata r:id="rId214" o:title=""/>
              <o:lock v:ext="edit" aspectratio="t"/>
            </v:shape>
            <v:shape id="_x0000_s1937" o:spid="_x0000_s1937" o:spt="75" type="#_x0000_t75" style="position:absolute;left:532;top:6856;height:762;width:5723;" filled="f" o:preferrelative="t" stroked="f" coordsize="21600,21600">
              <v:path/>
              <v:fill on="f" focussize="0,0"/>
              <v:stroke on="f" joinstyle="miter"/>
              <v:imagedata r:id="rId215" o:title=""/>
              <o:lock v:ext="edit" aspectratio="t"/>
            </v:shape>
            <v:shape id="_x0000_s1938" o:spid="_x0000_s1938" o:spt="75" type="#_x0000_t75" style="position:absolute;left:532;top:7264;height:762;width:4238;" filled="f" o:preferrelative="t" stroked="f" coordsize="21600,21600">
              <v:path/>
              <v:fill on="f" focussize="0,0"/>
              <v:stroke on="f" joinstyle="miter"/>
              <v:imagedata r:id="rId216" o:title=""/>
              <o:lock v:ext="edit" aspectratio="t"/>
            </v:shape>
            <v:shape id="_x0000_s1939" o:spid="_x0000_s1939" o:spt="75" type="#_x0000_t75" style="position:absolute;left:532;top:7672;height:762;width:4622;" filled="f" o:preferrelative="t" stroked="f" coordsize="21600,21600">
              <v:path/>
              <v:fill on="f" focussize="0,0"/>
              <v:stroke on="f" joinstyle="miter"/>
              <v:imagedata r:id="rId217" o:title=""/>
              <o:lock v:ext="edit" aspectratio="t"/>
            </v:shape>
            <v:shape id="_x0000_s1940" o:spid="_x0000_s1940" o:spt="75" type="#_x0000_t75" style="position:absolute;left:266;top:8232;height:712;width:585;" filled="f" o:preferrelative="t" stroked="f" coordsize="21600,21600">
              <v:path/>
              <v:fill on="f" focussize="0,0"/>
              <v:stroke on="f" joinstyle="miter"/>
              <v:imagedata r:id="rId213" o:title=""/>
              <o:lock v:ext="edit" aspectratio="t"/>
            </v:shape>
            <v:shape id="_x0000_s1941" o:spid="_x0000_s1941" o:spt="75" type="#_x0000_t75" style="position:absolute;left:532;top:8200;height:762;width:3839;" filled="f" o:preferrelative="t" stroked="f" coordsize="21600,21600">
              <v:path/>
              <v:fill on="f" focussize="0,0"/>
              <v:stroke on="f" joinstyle="miter"/>
              <v:imagedata r:id="rId218" o:title=""/>
              <o:lock v:ext="edit" aspectratio="t"/>
            </v:shape>
            <v:shape id="_x0000_s1942" o:spid="_x0000_s1942" o:spt="75" type="#_x0000_t75" style="position:absolute;left:532;top:8608;height:762;width:4658;" filled="f" o:preferrelative="t" stroked="f" coordsize="21600,21600">
              <v:path/>
              <v:fill on="f" focussize="0,0"/>
              <v:stroke on="f" joinstyle="miter"/>
              <v:imagedata r:id="rId219" o:title=""/>
              <o:lock v:ext="edit" aspectratio="t"/>
            </v:shape>
            <v:shape id="_x0000_s1943" o:spid="_x0000_s1943" o:spt="75" type="#_x0000_t75" style="position:absolute;left:266;top:9168;height:712;width:585;" filled="f" o:preferrelative="t" stroked="f" coordsize="21600,21600">
              <v:path/>
              <v:fill on="f" focussize="0,0"/>
              <v:stroke on="f" joinstyle="miter"/>
              <v:imagedata r:id="rId213" o:title=""/>
              <o:lock v:ext="edit" aspectratio="t"/>
            </v:shape>
            <v:shape id="_x0000_s1944" o:spid="_x0000_s1944" o:spt="75" type="#_x0000_t75" style="position:absolute;left:532;top:9136;height:762;width:5174;" filled="f" o:preferrelative="t" stroked="f" coordsize="21600,21600">
              <v:path/>
              <v:fill on="f" focussize="0,0"/>
              <v:stroke on="f" joinstyle="miter"/>
              <v:imagedata r:id="rId220" o:title=""/>
              <o:lock v:ext="edit" aspectratio="t"/>
            </v:shape>
            <v:shape id="_x0000_s1945" o:spid="_x0000_s1945" o:spt="75" type="#_x0000_t75" style="position:absolute;left:532;top:9544;height:762;width:3851;" filled="f" o:preferrelative="t" stroked="f" coordsize="21600,21600">
              <v:path/>
              <v:fill on="f" focussize="0,0"/>
              <v:stroke on="f" joinstyle="miter"/>
              <v:imagedata r:id="rId221" o:title=""/>
              <o:lock v:ext="edit" aspectratio="t"/>
            </v:shape>
            <v:shape id="_x0000_s1946" o:spid="_x0000_s1946" o:spt="75" type="#_x0000_t75" style="position:absolute;left:532;top:9952;height:762;width:4329;" filled="f" o:preferrelative="t" stroked="f" coordsize="21600,21600">
              <v:path/>
              <v:fill on="f" focussize="0,0"/>
              <v:stroke on="f" joinstyle="miter"/>
              <v:imagedata r:id="rId222" o:title=""/>
              <o:lock v:ext="edit" aspectratio="t"/>
            </v:shape>
            <v:shape id="_x0000_s1947" o:spid="_x0000_s1947" o:spt="75" type="#_x0000_t75" style="position:absolute;left:456;top:5315;height:86;width:5236;" filled="f" o:preferrelative="t" stroked="f" coordsize="21600,21600">
              <v:path/>
              <v:fill on="f" focussize="0,0"/>
              <v:stroke on="f" joinstyle="miter"/>
              <v:imagedata r:id="rId223" o:title=""/>
              <o:lock v:ext="edit" aspectratio="t"/>
            </v:shape>
            <v:shape id="_x0000_s1948" o:spid="_x0000_s1948" o:spt="75" type="#_x0000_t75" style="position:absolute;left:192;top:4692;height:978;width:5870;" filled="f" o:preferrelative="t" stroked="f" coordsize="21600,21600">
              <v:path/>
              <v:fill on="f" focussize="0,0"/>
              <v:stroke on="f" joinstyle="miter"/>
              <v:imagedata r:id="rId224" o:title=""/>
              <o:lock v:ext="edit" aspectratio="t"/>
            </v:shape>
            <v:shape id="_x0000_s1949" o:spid="_x0000_s1949" o:spt="75" type="#_x0000_t75" style="position:absolute;left:456;top:5843;height:86;width:3674;" filled="f" o:preferrelative="t" stroked="f" coordsize="21600,21600">
              <v:path/>
              <v:fill on="f" focussize="0,0"/>
              <v:stroke on="f" joinstyle="miter"/>
              <v:imagedata r:id="rId225" o:title=""/>
              <o:lock v:ext="edit" aspectratio="t"/>
            </v:shape>
            <v:shape id="_x0000_s1950" o:spid="_x0000_s1950" o:spt="75" type="#_x0000_t75" style="position:absolute;left:192;top:5220;height:978;width:4307;" filled="f" o:preferrelative="t" stroked="f" coordsize="21600,21600">
              <v:path/>
              <v:fill on="f" focussize="0,0"/>
              <v:stroke on="f" joinstyle="miter"/>
              <v:imagedata r:id="rId226" o:title=""/>
              <o:lock v:ext="edit" aspectratio="t"/>
            </v:shape>
            <v:shape id="_x0000_s1951" o:spid="_x0000_s1951" o:spt="75" type="#_x0000_t75" style="position:absolute;left:192;top:5748;height:978;width:5070;" filled="f" o:preferrelative="t" stroked="f" coordsize="21600,21600">
              <v:path/>
              <v:fill on="f" focussize="0,0"/>
              <v:stroke on="f" joinstyle="miter"/>
              <v:imagedata r:id="rId227" o:title=""/>
              <o:lock v:ext="edit" aspectratio="t"/>
            </v:shape>
            <v:shape id="_x0000_s1952" o:spid="_x0000_s1952" o:spt="75" type="#_x0000_t75" style="position:absolute;left:456;top:6371;height:86;width:4542;" filled="f" o:preferrelative="t" stroked="f" coordsize="21600,21600">
              <v:path/>
              <v:fill on="f" focussize="0,0"/>
              <v:stroke on="f" joinstyle="miter"/>
              <v:imagedata r:id="rId228" o:title=""/>
              <o:lock v:ext="edit" aspectratio="t"/>
            </v:shape>
            <v:shape id="_x0000_s1953" o:spid="_x0000_s1953" o:spt="75" type="#_x0000_t75" style="position:absolute;left:4180;top:590;height:1981;width:3291;" filled="f" o:preferrelative="t" stroked="f" coordsize="21600,21600">
              <v:path/>
              <v:fill on="f" focussize="0,0"/>
              <v:stroke on="f" joinstyle="miter"/>
              <v:imagedata r:id="rId229" o:title=""/>
              <o:lock v:ext="edit" aspectratio="t"/>
            </v:shape>
            <v:shape id="_x0000_s1954" o:spid="_x0000_s1954" o:spt="75" type="#_x0000_t75" style="position:absolute;left:13713;top:1015;height:86;width:3467;" filled="f" o:preferrelative="t" stroked="f" coordsize="21600,21600">
              <v:path/>
              <v:fill on="f" focussize="0,0"/>
              <v:stroke on="f" joinstyle="miter"/>
              <v:imagedata r:id="rId230" o:title=""/>
              <o:lock v:ext="edit" aspectratio="t"/>
            </v:shape>
            <v:shape id="_x0000_s1955" o:spid="_x0000_s1955" o:spt="75" type="#_x0000_t75" style="position:absolute;left:13449;top:391;height:978;width:4096;" filled="f" o:preferrelative="t" stroked="f" coordsize="21600,21600">
              <v:path/>
              <v:fill on="f" focussize="0,0"/>
              <v:stroke on="f" joinstyle="miter"/>
              <v:imagedata r:id="rId231" o:title=""/>
              <o:lock v:ext="edit" aspectratio="t"/>
            </v:shape>
            <v:shape id="_x0000_s1956" o:spid="_x0000_s1956" o:spt="75" type="#_x0000_t75" style="position:absolute;left:13713;top:1543;height:86;width:4744;" filled="f" o:preferrelative="t" stroked="f" coordsize="21600,21600">
              <v:path/>
              <v:fill on="f" focussize="0,0"/>
              <v:stroke on="f" joinstyle="miter"/>
              <v:imagedata r:id="rId232" o:title=""/>
              <o:lock v:ext="edit" aspectratio="t"/>
            </v:shape>
            <v:shape id="_x0000_s1957" o:spid="_x0000_s1957" o:spt="75" type="#_x0000_t75" style="position:absolute;left:13449;top:919;height:978;width:5373;" filled="f" o:preferrelative="t" stroked="f" coordsize="21600,21600">
              <v:path/>
              <v:fill on="f" focussize="0,0"/>
              <v:stroke on="f" joinstyle="miter"/>
              <v:imagedata r:id="rId233" o:title=""/>
              <o:lock v:ext="edit" aspectratio="t"/>
            </v:shape>
            <v:shape id="_x0000_s1958" o:spid="_x0000_s1958" o:spt="75" type="#_x0000_t75" style="position:absolute;left:13449;top:1447;height:978;width:2709;" filled="f" o:preferrelative="t" stroked="f" coordsize="21600,21600">
              <v:path/>
              <v:fill on="f" focussize="0,0"/>
              <v:stroke on="f" joinstyle="miter"/>
              <v:imagedata r:id="rId234" o:title=""/>
              <o:lock v:ext="edit" aspectratio="t"/>
            </v:shape>
            <v:shape id="_x0000_s1959" o:spid="_x0000_s1959" o:spt="75" type="#_x0000_t75" style="position:absolute;left:13713;top:2071;height:86;width:2181;" filled="f" o:preferrelative="t" stroked="f" coordsize="21600,21600">
              <v:path/>
              <v:fill on="f" focussize="0,0"/>
              <v:stroke on="f" joinstyle="miter"/>
              <v:imagedata r:id="rId235" o:title=""/>
              <o:lock v:ext="edit" aspectratio="t"/>
            </v:shape>
            <v:shape id="_x0000_s1960" o:spid="_x0000_s1960" o:spt="75" type="#_x0000_t75" style="position:absolute;left:13562;top:2191;height:712;width:585;" filled="f" o:preferrelative="t" stroked="f" coordsize="21600,21600">
              <v:path/>
              <v:fill on="f" focussize="0,0"/>
              <v:stroke on="f" joinstyle="miter"/>
              <v:imagedata r:id="rId205" o:title=""/>
              <o:lock v:ext="edit" aspectratio="t"/>
            </v:shape>
            <v:shape id="_x0000_s1961" o:spid="_x0000_s1961" o:spt="75" type="#_x0000_t75" style="position:absolute;left:13828;top:2160;height:762;width:4466;" filled="f" o:preferrelative="t" stroked="f" coordsize="21600,21600">
              <v:path/>
              <v:fill on="f" focussize="0,0"/>
              <v:stroke on="f" joinstyle="miter"/>
              <v:imagedata r:id="rId236" o:title=""/>
              <o:lock v:ext="edit" aspectratio="t"/>
            </v:shape>
            <v:shape id="_x0000_s1962" o:spid="_x0000_s1962" o:spt="75" type="#_x0000_t75" style="position:absolute;left:13828;top:2568;height:762;width:5372;" filled="f" o:preferrelative="t" stroked="f" coordsize="21600,21600">
              <v:path/>
              <v:fill on="f" focussize="0,0"/>
              <v:stroke on="f" joinstyle="miter"/>
              <v:imagedata r:id="rId237" o:title=""/>
              <o:lock v:ext="edit" aspectratio="t"/>
            </v:shape>
            <v:shape id="_x0000_s1963" o:spid="_x0000_s1963" o:spt="75" type="#_x0000_t75" style="position:absolute;left:13828;top:2976;height:762;width:4881;" filled="f" o:preferrelative="t" stroked="f" coordsize="21600,21600">
              <v:path/>
              <v:fill on="f" focussize="0,0"/>
              <v:stroke on="f" joinstyle="miter"/>
              <v:imagedata r:id="rId238" o:title=""/>
              <o:lock v:ext="edit" aspectratio="t"/>
            </v:shape>
            <v:shape id="_x0000_s1964" o:spid="_x0000_s1964" o:spt="75" type="#_x0000_t75" style="position:absolute;left:13828;top:3384;height:762;width:4065;" filled="f" o:preferrelative="t" stroked="f" coordsize="21600,21600">
              <v:path/>
              <v:fill on="f" focussize="0,0"/>
              <v:stroke on="f" joinstyle="miter"/>
              <v:imagedata r:id="rId239" o:title=""/>
              <o:lock v:ext="edit" aspectratio="t"/>
            </v:shape>
            <v:shape id="_x0000_s1965" o:spid="_x0000_s1965" o:spt="75" type="#_x0000_t75" style="position:absolute;left:13891;top:5183;height:86;width:4562;" filled="f" o:preferrelative="t" stroked="f" coordsize="21600,21600">
              <v:path/>
              <v:fill on="f" focussize="0,0"/>
              <v:stroke on="f" joinstyle="miter"/>
              <v:imagedata r:id="rId240" o:title=""/>
              <o:lock v:ext="edit" aspectratio="t"/>
            </v:shape>
            <v:shape id="_x0000_s1966" o:spid="_x0000_s1966" o:spt="75" type="#_x0000_t75" style="position:absolute;left:13627;top:4560;height:978;width:5195;" filled="f" o:preferrelative="t" stroked="f" coordsize="21600,21600">
              <v:path/>
              <v:fill on="f" focussize="0,0"/>
              <v:stroke on="f" joinstyle="miter"/>
              <v:imagedata r:id="rId241" o:title=""/>
              <o:lock v:ext="edit" aspectratio="t"/>
            </v:shape>
            <v:shape id="_x0000_s1967" o:spid="_x0000_s1967" o:spt="75" type="#_x0000_t75" style="position:absolute;left:13627;top:5124;height:978;width:3664;" filled="f" o:preferrelative="t" stroked="f" coordsize="21600,21600">
              <v:path/>
              <v:fill on="f" focussize="0,0"/>
              <v:stroke on="f" joinstyle="miter"/>
              <v:imagedata r:id="rId242" o:title=""/>
              <o:lock v:ext="edit" aspectratio="t"/>
            </v:shape>
            <v:shape id="_x0000_s1968" o:spid="_x0000_s1968" o:spt="75" type="#_x0000_t75" style="position:absolute;left:13891;top:5747;height:86;width:3136;" filled="f" o:preferrelative="t" stroked="f" coordsize="21600,21600">
              <v:path/>
              <v:fill on="f" focussize="0,0"/>
              <v:stroke on="f" joinstyle="miter"/>
              <v:imagedata r:id="rId243" o:title=""/>
              <o:lock v:ext="edit" aspectratio="t"/>
            </v:shape>
            <v:shape id="_x0000_s1969" o:spid="_x0000_s1969" o:spt="75" type="#_x0000_t75" style="position:absolute;left:13711;top:5906;height:715;width:585;" filled="f" o:preferrelative="t" stroked="f" coordsize="21600,21600">
              <v:path/>
              <v:fill on="f" focussize="0,0"/>
              <v:stroke on="f" joinstyle="miter"/>
              <v:imagedata r:id="rId244" o:title=""/>
              <o:lock v:ext="edit" aspectratio="t"/>
            </v:shape>
            <v:shape id="_x0000_s1970" o:spid="_x0000_s1970" o:spt="75" type="#_x0000_t75" style="position:absolute;left:13977;top:5875;height:765;width:4290;" filled="f" o:preferrelative="t" stroked="f" coordsize="21600,21600">
              <v:path/>
              <v:fill on="f" focussize="0,0"/>
              <v:stroke on="f" joinstyle="miter"/>
              <v:imagedata r:id="rId245" o:title=""/>
              <o:lock v:ext="edit" aspectratio="t"/>
            </v:shape>
            <v:shape id="_x0000_s1971" o:spid="_x0000_s1971" o:spt="75" type="#_x0000_t75" style="position:absolute;left:13977;top:6311;height:765;width:3513;" filled="f" o:preferrelative="t" stroked="f" coordsize="21600,21600">
              <v:path/>
              <v:fill on="f" focussize="0,0"/>
              <v:stroke on="f" joinstyle="miter"/>
              <v:imagedata r:id="rId246" o:title=""/>
              <o:lock v:ext="edit" aspectratio="t"/>
            </v:shape>
            <v:shape id="_x0000_s1972" o:spid="_x0000_s1972" o:spt="75" type="#_x0000_t75" style="position:absolute;left:13977;top:6748;height:765;width:3998;" filled="f" o:preferrelative="t" stroked="f" coordsize="21600,21600">
              <v:path/>
              <v:fill on="f" focussize="0,0"/>
              <v:stroke on="f" joinstyle="miter"/>
              <v:imagedata r:id="rId247" o:title=""/>
              <o:lock v:ext="edit" aspectratio="t"/>
            </v:shape>
            <v:shape id="_x0000_s1973" o:spid="_x0000_s1973" o:spt="75" type="#_x0000_t75" style="position:absolute;left:13977;top:7185;height:765;width:4216;" filled="f" o:preferrelative="t" stroked="f" coordsize="21600,21600">
              <v:path/>
              <v:fill on="f" focussize="0,0"/>
              <v:stroke on="f" joinstyle="miter"/>
              <v:imagedata r:id="rId248" o:title=""/>
              <o:lock v:ext="edit" aspectratio="t"/>
            </v:shape>
            <v:shape id="_x0000_s1974" o:spid="_x0000_s1974" o:spt="75" type="#_x0000_t75" style="position:absolute;left:13977;top:7622;height:765;width:2498;" filled="f" o:preferrelative="t" stroked="f" coordsize="21600,21600">
              <v:path/>
              <v:fill on="f" focussize="0,0"/>
              <v:stroke on="f" joinstyle="miter"/>
              <v:imagedata r:id="rId249" o:title=""/>
              <o:lock v:ext="edit" aspectratio="t"/>
            </v:shape>
            <v:shape id="_x0000_s1975" o:spid="_x0000_s1975" o:spt="75" type="#_x0000_t75" style="position:absolute;left:13977;top:8059;height:765;width:4511;" filled="f" o:preferrelative="t" stroked="f" coordsize="21600,21600">
              <v:path/>
              <v:fill on="f" focussize="0,0"/>
              <v:stroke on="f" joinstyle="miter"/>
              <v:imagedata r:id="rId250" o:title=""/>
              <o:lock v:ext="edit" aspectratio="t"/>
            </v:shape>
            <v:shape id="_x0000_s1976" o:spid="_x0000_s1976" o:spt="75" type="#_x0000_t75" style="position:absolute;left:13977;top:8496;height:765;width:3297;" filled="f" o:preferrelative="t" stroked="f" coordsize="21600,21600">
              <v:path/>
              <v:fill on="f" focussize="0,0"/>
              <v:stroke on="f" joinstyle="miter"/>
              <v:imagedata r:id="rId251" o:title=""/>
              <o:lock v:ext="edit" aspectratio="t"/>
            </v:shape>
            <v:shape id="_x0000_s1977" o:spid="_x0000_s1977" o:spt="75" type="#_x0000_t75" style="position:absolute;left:13977;top:8932;height:765;width:4497;" filled="f" o:preferrelative="t" stroked="f" coordsize="21600,21600">
              <v:path/>
              <v:fill on="f" focussize="0,0"/>
              <v:stroke on="f" joinstyle="miter"/>
              <v:imagedata r:id="rId252" o:title=""/>
              <o:lock v:ext="edit" aspectratio="t"/>
            </v:shape>
            <v:shape id="_x0000_s1978" o:spid="_x0000_s1978" o:spt="75" type="#_x0000_t75" style="position:absolute;left:8952;top:2755;height:1529;width:1529;" filled="f" o:preferrelative="t" stroked="f" coordsize="21600,21600">
              <v:path/>
              <v:fill on="f" focussize="0,0"/>
              <v:stroke on="f" joinstyle="miter"/>
              <v:imagedata r:id="rId253" o:title=""/>
              <o:lock v:ext="edit" aspectratio="t"/>
            </v:shape>
          </v:group>
        </w:pict>
      </w:r>
      <w:r>
        <w:rPr>
          <w:color w:val="FFFFFF"/>
          <w:w w:val="80"/>
          <w:u w:val="thick" w:color="FFFFFF"/>
        </w:rPr>
        <w:t>Методический</w:t>
      </w:r>
      <w:r>
        <w:rPr>
          <w:color w:val="FFFFFF"/>
          <w:spacing w:val="37"/>
          <w:w w:val="80"/>
          <w:u w:val="thick" w:color="FFFFFF"/>
        </w:rPr>
        <w:t xml:space="preserve"> </w:t>
      </w:r>
      <w:r>
        <w:rPr>
          <w:color w:val="FFFFFF"/>
          <w:w w:val="80"/>
          <w:u w:val="thick" w:color="FFFFFF"/>
        </w:rPr>
        <w:t>совет</w:t>
      </w:r>
    </w:p>
    <w:p>
      <w:pPr>
        <w:pStyle w:val="14"/>
        <w:numPr>
          <w:ilvl w:val="0"/>
          <w:numId w:val="22"/>
        </w:numPr>
        <w:tabs>
          <w:tab w:val="left" w:pos="763"/>
        </w:tabs>
        <w:spacing w:before="76"/>
        <w:ind w:hanging="282"/>
        <w:rPr>
          <w:sz w:val="34"/>
        </w:rPr>
      </w:pPr>
      <w:r>
        <w:rPr>
          <w:color w:val="FFFFFF"/>
          <w:w w:val="80"/>
          <w:sz w:val="34"/>
        </w:rPr>
        <w:t>обеспечивает</w:t>
      </w:r>
      <w:r>
        <w:rPr>
          <w:color w:val="FFFFFF"/>
          <w:spacing w:val="2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взаимодействие</w:t>
      </w:r>
    </w:p>
    <w:p>
      <w:pPr>
        <w:pStyle w:val="12"/>
        <w:spacing w:before="23"/>
        <w:ind w:left="762"/>
      </w:pPr>
      <w:r>
        <w:rPr>
          <w:color w:val="FFFFFF"/>
          <w:w w:val="80"/>
        </w:rPr>
        <w:t>с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ММС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w w:val="80"/>
        </w:rPr>
        <w:t>и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ЦНППМ;</w:t>
      </w:r>
    </w:p>
    <w:p>
      <w:pPr>
        <w:pStyle w:val="14"/>
        <w:numPr>
          <w:ilvl w:val="0"/>
          <w:numId w:val="22"/>
        </w:numPr>
        <w:tabs>
          <w:tab w:val="left" w:pos="763"/>
        </w:tabs>
        <w:spacing w:before="143" w:line="254" w:lineRule="auto"/>
        <w:ind w:right="679"/>
        <w:rPr>
          <w:sz w:val="34"/>
        </w:rPr>
      </w:pPr>
      <w:r>
        <w:rPr>
          <w:color w:val="FFFFFF"/>
          <w:w w:val="80"/>
          <w:sz w:val="34"/>
        </w:rPr>
        <w:t>организует</w:t>
      </w:r>
      <w:r>
        <w:rPr>
          <w:color w:val="FFFFFF"/>
          <w:spacing w:val="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</w:t>
      </w:r>
      <w:r>
        <w:rPr>
          <w:color w:val="FFFFFF"/>
          <w:spacing w:val="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сопровождает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деятельности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профобъединений,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сообществ,</w:t>
      </w:r>
      <w:r>
        <w:rPr>
          <w:color w:val="FFFFFF"/>
          <w:spacing w:val="4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ассоциаций</w:t>
      </w:r>
      <w:r>
        <w:rPr>
          <w:color w:val="FFFFFF"/>
          <w:spacing w:val="4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педагогов;</w:t>
      </w:r>
    </w:p>
    <w:p>
      <w:pPr>
        <w:pStyle w:val="14"/>
        <w:numPr>
          <w:ilvl w:val="0"/>
          <w:numId w:val="22"/>
        </w:numPr>
        <w:tabs>
          <w:tab w:val="left" w:pos="763"/>
        </w:tabs>
        <w:spacing w:before="121" w:line="254" w:lineRule="auto"/>
        <w:ind w:right="1578"/>
        <w:rPr>
          <w:sz w:val="34"/>
        </w:rPr>
      </w:pPr>
      <w:r>
        <w:rPr>
          <w:color w:val="FFFFFF"/>
          <w:w w:val="80"/>
          <w:sz w:val="34"/>
        </w:rPr>
        <w:t>инициирует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инновационную</w:t>
      </w:r>
      <w:r>
        <w:rPr>
          <w:color w:val="FFFFFF"/>
          <w:spacing w:val="-70"/>
          <w:w w:val="80"/>
          <w:sz w:val="34"/>
        </w:rPr>
        <w:t xml:space="preserve"> </w:t>
      </w:r>
      <w:r>
        <w:rPr>
          <w:color w:val="FFFFFF"/>
          <w:w w:val="90"/>
          <w:sz w:val="34"/>
        </w:rPr>
        <w:t>деятельность</w:t>
      </w:r>
    </w:p>
    <w:p>
      <w:pPr>
        <w:pStyle w:val="12"/>
        <w:rPr>
          <w:sz w:val="38"/>
        </w:rPr>
      </w:pPr>
    </w:p>
    <w:p>
      <w:pPr>
        <w:pStyle w:val="12"/>
        <w:spacing w:before="5"/>
      </w:pPr>
    </w:p>
    <w:p>
      <w:pPr>
        <w:pStyle w:val="9"/>
        <w:spacing w:line="249" w:lineRule="auto"/>
        <w:ind w:left="466"/>
        <w:rPr>
          <w:u w:val="none"/>
        </w:rPr>
      </w:pPr>
      <w:r>
        <w:rPr>
          <w:color w:val="FFFFFF"/>
          <w:w w:val="80"/>
          <w:u w:val="thick" w:color="FFFFFF"/>
        </w:rPr>
        <w:t>Методические</w:t>
      </w:r>
      <w:r>
        <w:rPr>
          <w:color w:val="FFFFFF"/>
          <w:spacing w:val="1"/>
          <w:w w:val="80"/>
          <w:u w:val="thick" w:color="FFFFFF"/>
        </w:rPr>
        <w:t xml:space="preserve"> </w:t>
      </w:r>
      <w:r>
        <w:rPr>
          <w:color w:val="FFFFFF"/>
          <w:w w:val="80"/>
          <w:u w:val="thick" w:color="FFFFFF"/>
        </w:rPr>
        <w:t>объединения,</w:t>
      </w:r>
      <w:r>
        <w:rPr>
          <w:color w:val="FFFFFF"/>
          <w:spacing w:val="-95"/>
          <w:w w:val="80"/>
          <w:u w:val="none"/>
        </w:rPr>
        <w:t xml:space="preserve"> </w:t>
      </w:r>
      <w:r>
        <w:rPr>
          <w:color w:val="FFFFFF"/>
          <w:w w:val="90"/>
          <w:u w:val="thick" w:color="FFFFFF"/>
        </w:rPr>
        <w:t>профессиональные</w:t>
      </w:r>
      <w:r>
        <w:rPr>
          <w:color w:val="FFFFFF"/>
          <w:spacing w:val="1"/>
          <w:w w:val="90"/>
          <w:u w:val="none"/>
        </w:rPr>
        <w:t xml:space="preserve"> </w:t>
      </w:r>
      <w:r>
        <w:rPr>
          <w:color w:val="FFFFFF"/>
          <w:w w:val="80"/>
          <w:u w:val="thick" w:color="FFFFFF"/>
        </w:rPr>
        <w:t>сообщества,</w:t>
      </w:r>
      <w:r>
        <w:rPr>
          <w:color w:val="FFFFFF"/>
          <w:spacing w:val="12"/>
          <w:w w:val="80"/>
          <w:u w:val="thick" w:color="FFFFFF"/>
        </w:rPr>
        <w:t xml:space="preserve"> </w:t>
      </w:r>
      <w:r>
        <w:rPr>
          <w:color w:val="FFFFFF"/>
          <w:w w:val="80"/>
          <w:u w:val="thick" w:color="FFFFFF"/>
        </w:rPr>
        <w:t>ассоциации</w:t>
      </w:r>
    </w:p>
    <w:p>
      <w:pPr>
        <w:pStyle w:val="14"/>
        <w:numPr>
          <w:ilvl w:val="0"/>
          <w:numId w:val="22"/>
        </w:numPr>
        <w:tabs>
          <w:tab w:val="left" w:pos="747"/>
        </w:tabs>
        <w:spacing w:before="150"/>
        <w:ind w:left="746"/>
        <w:rPr>
          <w:sz w:val="34"/>
        </w:rPr>
      </w:pPr>
      <w:r>
        <w:rPr>
          <w:color w:val="FFFFFF"/>
          <w:w w:val="80"/>
          <w:sz w:val="34"/>
        </w:rPr>
        <w:t>создают</w:t>
      </w:r>
      <w:r>
        <w:rPr>
          <w:color w:val="FFFFFF"/>
          <w:spacing w:val="6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образовательную</w:t>
      </w:r>
    </w:p>
    <w:p>
      <w:pPr>
        <w:pStyle w:val="12"/>
        <w:spacing w:before="23" w:line="254" w:lineRule="auto"/>
        <w:ind w:left="746"/>
      </w:pPr>
      <w:r>
        <w:rPr>
          <w:color w:val="FFFFFF"/>
          <w:w w:val="80"/>
        </w:rPr>
        <w:t>среду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для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развития профессиональных</w:t>
      </w:r>
      <w:r>
        <w:rPr>
          <w:color w:val="FFFFFF"/>
          <w:spacing w:val="-70"/>
          <w:w w:val="80"/>
        </w:rPr>
        <w:t xml:space="preserve"> </w:t>
      </w:r>
      <w:r>
        <w:rPr>
          <w:color w:val="FFFFFF"/>
          <w:w w:val="80"/>
        </w:rPr>
        <w:t>компетенций</w:t>
      </w:r>
      <w:r>
        <w:rPr>
          <w:color w:val="FFFFFF"/>
          <w:spacing w:val="2"/>
          <w:w w:val="80"/>
        </w:rPr>
        <w:t xml:space="preserve"> </w:t>
      </w:r>
      <w:r>
        <w:rPr>
          <w:color w:val="FFFFFF"/>
          <w:w w:val="80"/>
        </w:rPr>
        <w:t>и</w:t>
      </w:r>
      <w:r>
        <w:rPr>
          <w:color w:val="FFFFFF"/>
          <w:spacing w:val="8"/>
          <w:w w:val="80"/>
        </w:rPr>
        <w:t xml:space="preserve"> </w:t>
      </w:r>
      <w:r>
        <w:rPr>
          <w:color w:val="FFFFFF"/>
          <w:w w:val="80"/>
        </w:rPr>
        <w:t>преодоления</w:t>
      </w:r>
    </w:p>
    <w:p>
      <w:pPr>
        <w:pStyle w:val="12"/>
        <w:ind w:left="746"/>
      </w:pPr>
      <w:r>
        <w:rPr>
          <w:color w:val="FFFFFF"/>
          <w:w w:val="80"/>
        </w:rPr>
        <w:t>профессиональных</w:t>
      </w:r>
      <w:r>
        <w:rPr>
          <w:color w:val="FFFFFF"/>
          <w:spacing w:val="41"/>
          <w:w w:val="80"/>
        </w:rPr>
        <w:t xml:space="preserve"> </w:t>
      </w:r>
      <w:r>
        <w:rPr>
          <w:color w:val="FFFFFF"/>
          <w:w w:val="80"/>
        </w:rPr>
        <w:t>дефицитов;</w:t>
      </w:r>
    </w:p>
    <w:p>
      <w:pPr>
        <w:pStyle w:val="14"/>
        <w:numPr>
          <w:ilvl w:val="0"/>
          <w:numId w:val="22"/>
        </w:numPr>
        <w:tabs>
          <w:tab w:val="left" w:pos="747"/>
        </w:tabs>
        <w:spacing w:before="144"/>
        <w:ind w:left="746"/>
        <w:rPr>
          <w:sz w:val="34"/>
        </w:rPr>
      </w:pPr>
      <w:r>
        <w:rPr>
          <w:color w:val="FFFFFF"/>
          <w:w w:val="80"/>
          <w:sz w:val="34"/>
        </w:rPr>
        <w:t>организуют</w:t>
      </w:r>
      <w:r>
        <w:rPr>
          <w:color w:val="FFFFFF"/>
          <w:spacing w:val="3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непрерывное</w:t>
      </w:r>
    </w:p>
    <w:p>
      <w:pPr>
        <w:pStyle w:val="12"/>
        <w:spacing w:before="22"/>
        <w:ind w:left="746"/>
      </w:pPr>
      <w:r>
        <w:rPr>
          <w:color w:val="FFFFFF"/>
          <w:w w:val="80"/>
        </w:rPr>
        <w:t>внутрикорпоративное</w:t>
      </w:r>
      <w:r>
        <w:rPr>
          <w:color w:val="FFFFFF"/>
          <w:spacing w:val="29"/>
          <w:w w:val="80"/>
        </w:rPr>
        <w:t xml:space="preserve"> </w:t>
      </w:r>
      <w:r>
        <w:rPr>
          <w:color w:val="FFFFFF"/>
          <w:w w:val="80"/>
        </w:rPr>
        <w:t>обучение;</w:t>
      </w:r>
    </w:p>
    <w:p>
      <w:pPr>
        <w:pStyle w:val="14"/>
        <w:numPr>
          <w:ilvl w:val="0"/>
          <w:numId w:val="22"/>
        </w:numPr>
        <w:tabs>
          <w:tab w:val="left" w:pos="747"/>
        </w:tabs>
        <w:spacing w:before="144" w:line="254" w:lineRule="auto"/>
        <w:ind w:left="746" w:right="592"/>
        <w:rPr>
          <w:sz w:val="34"/>
        </w:rPr>
      </w:pPr>
      <w:r>
        <w:rPr>
          <w:color w:val="FFFFFF"/>
          <w:w w:val="80"/>
          <w:sz w:val="34"/>
        </w:rPr>
        <w:t>оказывают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помощь</w:t>
      </w:r>
      <w:r>
        <w:rPr>
          <w:color w:val="FFFFFF"/>
          <w:spacing w:val="1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педагогическим</w:t>
      </w:r>
      <w:r>
        <w:rPr>
          <w:color w:val="FFFFFF"/>
          <w:spacing w:val="-69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работникам</w:t>
      </w:r>
      <w:r>
        <w:rPr>
          <w:color w:val="FFFFFF"/>
          <w:spacing w:val="4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</w:t>
      </w:r>
      <w:r>
        <w:rPr>
          <w:color w:val="FFFFFF"/>
          <w:spacing w:val="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обобщении</w:t>
      </w:r>
    </w:p>
    <w:p>
      <w:pPr>
        <w:pStyle w:val="12"/>
        <w:ind w:left="746"/>
      </w:pPr>
      <w:r>
        <w:rPr>
          <w:color w:val="FFFFFF"/>
          <w:w w:val="80"/>
        </w:rPr>
        <w:t>и</w:t>
      </w:r>
      <w:r>
        <w:rPr>
          <w:color w:val="FFFFFF"/>
          <w:spacing w:val="23"/>
          <w:w w:val="80"/>
        </w:rPr>
        <w:t xml:space="preserve"> </w:t>
      </w:r>
      <w:r>
        <w:rPr>
          <w:color w:val="FFFFFF"/>
          <w:w w:val="80"/>
        </w:rPr>
        <w:t>презентации</w:t>
      </w:r>
      <w:r>
        <w:rPr>
          <w:color w:val="FFFFFF"/>
          <w:spacing w:val="18"/>
          <w:w w:val="80"/>
        </w:rPr>
        <w:t xml:space="preserve"> </w:t>
      </w:r>
      <w:r>
        <w:rPr>
          <w:color w:val="FFFFFF"/>
          <w:w w:val="80"/>
        </w:rPr>
        <w:t>опыта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работы</w:t>
      </w:r>
    </w:p>
    <w:p>
      <w:pPr>
        <w:pStyle w:val="12"/>
        <w:rPr>
          <w:sz w:val="46"/>
        </w:rPr>
      </w:pPr>
      <w:r>
        <w:br w:type="column"/>
      </w:r>
    </w:p>
    <w:p>
      <w:pPr>
        <w:pStyle w:val="12"/>
        <w:rPr>
          <w:sz w:val="46"/>
        </w:rPr>
      </w:pPr>
    </w:p>
    <w:p>
      <w:pPr>
        <w:pStyle w:val="12"/>
        <w:rPr>
          <w:sz w:val="46"/>
        </w:rPr>
      </w:pPr>
    </w:p>
    <w:p>
      <w:pPr>
        <w:pStyle w:val="12"/>
        <w:rPr>
          <w:sz w:val="46"/>
        </w:rPr>
      </w:pPr>
    </w:p>
    <w:p>
      <w:pPr>
        <w:pStyle w:val="12"/>
        <w:rPr>
          <w:sz w:val="46"/>
        </w:rPr>
      </w:pPr>
    </w:p>
    <w:p>
      <w:pPr>
        <w:pStyle w:val="12"/>
        <w:rPr>
          <w:sz w:val="46"/>
        </w:rPr>
      </w:pPr>
    </w:p>
    <w:p>
      <w:pPr>
        <w:pStyle w:val="12"/>
        <w:rPr>
          <w:sz w:val="46"/>
        </w:rPr>
      </w:pPr>
    </w:p>
    <w:p>
      <w:pPr>
        <w:pStyle w:val="12"/>
        <w:spacing w:before="4"/>
        <w:rPr>
          <w:sz w:val="49"/>
        </w:rPr>
      </w:pPr>
    </w:p>
    <w:p>
      <w:pPr>
        <w:spacing w:line="249" w:lineRule="auto"/>
        <w:ind w:left="986" w:right="590" w:hanging="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5"/>
          <w:sz w:val="40"/>
        </w:rPr>
        <w:t>Структурные</w:t>
      </w:r>
      <w:r>
        <w:rPr>
          <w:rFonts w:ascii="Arial" w:hAnsi="Arial"/>
          <w:b/>
          <w:color w:val="FFFFFF"/>
          <w:spacing w:val="1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90"/>
          <w:sz w:val="40"/>
        </w:rPr>
        <w:t>компоненты</w:t>
      </w:r>
      <w:r>
        <w:rPr>
          <w:rFonts w:ascii="Arial" w:hAnsi="Arial"/>
          <w:b/>
          <w:color w:val="FFFFFF"/>
          <w:spacing w:val="1"/>
          <w:w w:val="9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методической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95"/>
          <w:sz w:val="40"/>
        </w:rPr>
        <w:t>службы</w:t>
      </w:r>
    </w:p>
    <w:p>
      <w:pPr>
        <w:spacing w:before="7" w:line="249" w:lineRule="auto"/>
        <w:ind w:left="461" w:right="65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0"/>
          <w:sz w:val="40"/>
        </w:rPr>
        <w:t>институционального</w:t>
      </w:r>
      <w:r>
        <w:rPr>
          <w:rFonts w:ascii="Arial" w:hAnsi="Arial"/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90"/>
          <w:sz w:val="40"/>
        </w:rPr>
        <w:t>уровня</w:t>
      </w:r>
    </w:p>
    <w:p>
      <w:pPr>
        <w:pStyle w:val="9"/>
        <w:spacing w:before="270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FFFF"/>
          <w:w w:val="80"/>
          <w:u w:val="thick" w:color="FFFFFF"/>
        </w:rPr>
        <w:t>«Пары»</w:t>
      </w:r>
      <w:r>
        <w:rPr>
          <w:color w:val="FFFFFF"/>
          <w:spacing w:val="83"/>
          <w:w w:val="80"/>
          <w:u w:val="thick" w:color="FFFFFF"/>
        </w:rPr>
        <w:t xml:space="preserve"> </w:t>
      </w:r>
      <w:r>
        <w:rPr>
          <w:color w:val="FFFFFF"/>
          <w:w w:val="80"/>
          <w:u w:val="thick" w:color="FFFFFF"/>
        </w:rPr>
        <w:t>педагогов,</w:t>
      </w:r>
    </w:p>
    <w:p>
      <w:pPr>
        <w:spacing w:before="22"/>
        <w:ind w:left="434"/>
        <w:rPr>
          <w:rFonts w:ascii="Arial" w:hAnsi="Arial"/>
          <w:b/>
          <w:sz w:val="44"/>
        </w:rPr>
      </w:pPr>
      <w:r>
        <w:rPr>
          <w:rFonts w:ascii="Arial" w:hAnsi="Arial"/>
          <w:b/>
          <w:color w:val="FFFFFF"/>
          <w:w w:val="80"/>
          <w:sz w:val="44"/>
          <w:u w:val="thick" w:color="FFFFFF"/>
        </w:rPr>
        <w:t>объединенных</w:t>
      </w:r>
      <w:r>
        <w:rPr>
          <w:rFonts w:ascii="Arial" w:hAnsi="Arial"/>
          <w:b/>
          <w:color w:val="FFFFFF"/>
          <w:spacing w:val="38"/>
          <w:w w:val="80"/>
          <w:sz w:val="44"/>
          <w:u w:val="thick" w:color="FFFFFF"/>
        </w:rPr>
        <w:t xml:space="preserve"> </w:t>
      </w:r>
      <w:r>
        <w:rPr>
          <w:rFonts w:ascii="Arial" w:hAnsi="Arial"/>
          <w:b/>
          <w:color w:val="FFFFFF"/>
          <w:w w:val="80"/>
          <w:sz w:val="44"/>
          <w:u w:val="thick" w:color="FFFFFF"/>
        </w:rPr>
        <w:t>на</w:t>
      </w:r>
      <w:r>
        <w:rPr>
          <w:rFonts w:ascii="Arial" w:hAnsi="Arial"/>
          <w:b/>
          <w:color w:val="FFFFFF"/>
          <w:spacing w:val="36"/>
          <w:w w:val="80"/>
          <w:sz w:val="44"/>
          <w:u w:val="thick" w:color="FFFFFF"/>
        </w:rPr>
        <w:t xml:space="preserve"> </w:t>
      </w:r>
      <w:r>
        <w:rPr>
          <w:rFonts w:ascii="Arial" w:hAnsi="Arial"/>
          <w:b/>
          <w:color w:val="FFFFFF"/>
          <w:w w:val="80"/>
          <w:sz w:val="44"/>
          <w:u w:val="thick" w:color="FFFFFF"/>
        </w:rPr>
        <w:t>разных</w:t>
      </w:r>
    </w:p>
    <w:p>
      <w:pPr>
        <w:pStyle w:val="9"/>
        <w:spacing w:before="22"/>
        <w:rPr>
          <w:u w:val="none"/>
        </w:rPr>
      </w:pPr>
      <w:r>
        <w:rPr>
          <w:color w:val="FFFFFF"/>
          <w:w w:val="90"/>
          <w:u w:val="thick" w:color="FFFFFF"/>
        </w:rPr>
        <w:t>основаниях</w:t>
      </w:r>
    </w:p>
    <w:p>
      <w:pPr>
        <w:pStyle w:val="14"/>
        <w:numPr>
          <w:ilvl w:val="0"/>
          <w:numId w:val="22"/>
        </w:numPr>
        <w:tabs>
          <w:tab w:val="left" w:pos="756"/>
        </w:tabs>
        <w:spacing w:before="178" w:line="254" w:lineRule="auto"/>
        <w:ind w:left="755" w:right="148"/>
        <w:rPr>
          <w:sz w:val="34"/>
        </w:rPr>
      </w:pPr>
      <w:r>
        <w:rPr>
          <w:color w:val="FFFFFF"/>
          <w:w w:val="80"/>
          <w:sz w:val="34"/>
        </w:rPr>
        <w:t>организуют</w:t>
      </w:r>
      <w:r>
        <w:rPr>
          <w:color w:val="FFFFFF"/>
          <w:spacing w:val="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«горизонтальное»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обучение</w:t>
      </w:r>
      <w:r>
        <w:rPr>
          <w:color w:val="FFFFFF"/>
          <w:spacing w:val="2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педагогов</w:t>
      </w:r>
      <w:r>
        <w:rPr>
          <w:color w:val="FFFFFF"/>
          <w:spacing w:val="13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на</w:t>
      </w:r>
      <w:r>
        <w:rPr>
          <w:color w:val="FFFFFF"/>
          <w:spacing w:val="26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основе</w:t>
      </w:r>
      <w:r>
        <w:rPr>
          <w:color w:val="FFFFFF"/>
          <w:spacing w:val="2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обмена</w:t>
      </w:r>
      <w:r>
        <w:rPr>
          <w:color w:val="FFFFFF"/>
          <w:spacing w:val="-70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опытом,</w:t>
      </w:r>
      <w:r>
        <w:rPr>
          <w:color w:val="FFFFFF"/>
          <w:spacing w:val="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в</w:t>
      </w:r>
      <w:r>
        <w:rPr>
          <w:color w:val="FFFFFF"/>
          <w:spacing w:val="1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том</w:t>
      </w:r>
      <w:r>
        <w:rPr>
          <w:color w:val="FFFFFF"/>
          <w:spacing w:val="1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числе</w:t>
      </w:r>
      <w:r>
        <w:rPr>
          <w:color w:val="FFFFFF"/>
          <w:spacing w:val="7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реализацию</w:t>
      </w:r>
      <w:r>
        <w:rPr>
          <w:color w:val="FFFFFF"/>
          <w:spacing w:val="1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программы</w:t>
      </w:r>
      <w:r>
        <w:rPr>
          <w:color w:val="FFFFFF"/>
          <w:spacing w:val="2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наставничества</w:t>
      </w:r>
    </w:p>
    <w:p>
      <w:pPr>
        <w:pStyle w:val="12"/>
        <w:rPr>
          <w:sz w:val="38"/>
        </w:rPr>
      </w:pPr>
    </w:p>
    <w:p>
      <w:pPr>
        <w:pStyle w:val="12"/>
        <w:spacing w:before="5"/>
        <w:rPr>
          <w:sz w:val="32"/>
        </w:rPr>
      </w:pPr>
    </w:p>
    <w:p>
      <w:pPr>
        <w:pStyle w:val="9"/>
        <w:spacing w:line="266" w:lineRule="auto"/>
        <w:ind w:left="612"/>
        <w:rPr>
          <w:u w:val="none"/>
        </w:rPr>
      </w:pPr>
      <w:r>
        <w:rPr>
          <w:color w:val="FFFFFF"/>
          <w:w w:val="80"/>
          <w:u w:val="thick" w:color="FFFFFF"/>
        </w:rPr>
        <w:t>Проблемные</w:t>
      </w:r>
      <w:r>
        <w:rPr>
          <w:color w:val="FFFFFF"/>
          <w:spacing w:val="5"/>
          <w:w w:val="80"/>
          <w:u w:val="thick" w:color="FFFFFF"/>
        </w:rPr>
        <w:t xml:space="preserve"> </w:t>
      </w:r>
      <w:r>
        <w:rPr>
          <w:color w:val="FFFFFF"/>
          <w:w w:val="80"/>
          <w:u w:val="thick" w:color="FFFFFF"/>
        </w:rPr>
        <w:t>творческие</w:t>
      </w:r>
      <w:r>
        <w:rPr>
          <w:color w:val="FFFFFF"/>
          <w:spacing w:val="-95"/>
          <w:w w:val="80"/>
          <w:u w:val="none"/>
        </w:rPr>
        <w:t xml:space="preserve"> </w:t>
      </w:r>
      <w:r>
        <w:rPr>
          <w:color w:val="FFFFFF"/>
          <w:w w:val="85"/>
          <w:u w:val="thick" w:color="FFFFFF"/>
        </w:rPr>
        <w:t>группы</w:t>
      </w:r>
      <w:r>
        <w:rPr>
          <w:color w:val="FFFFFF"/>
          <w:spacing w:val="-12"/>
          <w:w w:val="85"/>
          <w:u w:val="thick" w:color="FFFFFF"/>
        </w:rPr>
        <w:t xml:space="preserve"> </w:t>
      </w:r>
      <w:r>
        <w:rPr>
          <w:color w:val="FFFFFF"/>
          <w:w w:val="85"/>
          <w:u w:val="thick" w:color="FFFFFF"/>
        </w:rPr>
        <w:t>учителей</w:t>
      </w:r>
    </w:p>
    <w:p>
      <w:pPr>
        <w:pStyle w:val="14"/>
        <w:numPr>
          <w:ilvl w:val="1"/>
          <w:numId w:val="22"/>
        </w:numPr>
        <w:tabs>
          <w:tab w:val="left" w:pos="903"/>
        </w:tabs>
        <w:spacing w:before="164"/>
        <w:ind w:hanging="282"/>
        <w:rPr>
          <w:sz w:val="34"/>
        </w:rPr>
      </w:pPr>
      <w:r>
        <w:rPr>
          <w:color w:val="FFFFFF"/>
          <w:w w:val="80"/>
          <w:sz w:val="34"/>
        </w:rPr>
        <w:t>создаются</w:t>
      </w:r>
      <w:r>
        <w:rPr>
          <w:color w:val="FFFFFF"/>
          <w:spacing w:val="25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на</w:t>
      </w:r>
      <w:r>
        <w:rPr>
          <w:color w:val="FFFFFF"/>
          <w:spacing w:val="28"/>
          <w:w w:val="80"/>
          <w:sz w:val="34"/>
        </w:rPr>
        <w:t xml:space="preserve"> </w:t>
      </w:r>
      <w:r>
        <w:rPr>
          <w:color w:val="FFFFFF"/>
          <w:w w:val="80"/>
          <w:sz w:val="34"/>
        </w:rPr>
        <w:t>определенный</w:t>
      </w:r>
    </w:p>
    <w:p>
      <w:pPr>
        <w:pStyle w:val="12"/>
        <w:spacing w:before="53"/>
        <w:ind w:left="902"/>
      </w:pPr>
      <w:r>
        <w:rPr>
          <w:color w:val="FFFFFF"/>
          <w:w w:val="80"/>
        </w:rPr>
        <w:t>период</w:t>
      </w:r>
      <w:r>
        <w:rPr>
          <w:color w:val="FFFFFF"/>
          <w:spacing w:val="10"/>
          <w:w w:val="80"/>
        </w:rPr>
        <w:t xml:space="preserve"> </w:t>
      </w:r>
      <w:r>
        <w:rPr>
          <w:color w:val="FFFFFF"/>
          <w:w w:val="80"/>
        </w:rPr>
        <w:t>для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изучения</w:t>
      </w:r>
      <w:r>
        <w:rPr>
          <w:color w:val="FFFFFF"/>
          <w:spacing w:val="11"/>
          <w:w w:val="80"/>
        </w:rPr>
        <w:t xml:space="preserve"> </w:t>
      </w:r>
      <w:r>
        <w:rPr>
          <w:color w:val="FFFFFF"/>
          <w:w w:val="80"/>
        </w:rPr>
        <w:t>и</w:t>
      </w:r>
    </w:p>
    <w:p>
      <w:pPr>
        <w:pStyle w:val="12"/>
        <w:spacing w:before="52" w:line="273" w:lineRule="auto"/>
        <w:ind w:left="902" w:right="344"/>
      </w:pPr>
      <w:r>
        <w:rPr>
          <w:color w:val="FFFFFF"/>
          <w:w w:val="80"/>
        </w:rPr>
        <w:t>внедрения</w:t>
      </w:r>
      <w:r>
        <w:rPr>
          <w:color w:val="FFFFFF"/>
          <w:spacing w:val="8"/>
          <w:w w:val="80"/>
        </w:rPr>
        <w:t xml:space="preserve"> </w:t>
      </w:r>
      <w:r>
        <w:rPr>
          <w:color w:val="FFFFFF"/>
          <w:w w:val="80"/>
        </w:rPr>
        <w:t>педагогических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технологий,</w:t>
      </w:r>
      <w:r>
        <w:rPr>
          <w:color w:val="FFFFFF"/>
          <w:spacing w:val="31"/>
          <w:w w:val="80"/>
        </w:rPr>
        <w:t xml:space="preserve"> </w:t>
      </w:r>
      <w:r>
        <w:rPr>
          <w:color w:val="FFFFFF"/>
          <w:w w:val="80"/>
        </w:rPr>
        <w:t>актуальных</w:t>
      </w:r>
      <w:r>
        <w:rPr>
          <w:color w:val="FFFFFF"/>
          <w:spacing w:val="32"/>
          <w:w w:val="80"/>
        </w:rPr>
        <w:t xml:space="preserve"> </w:t>
      </w:r>
      <w:r>
        <w:rPr>
          <w:color w:val="FFFFFF"/>
          <w:w w:val="80"/>
        </w:rPr>
        <w:t>для</w:t>
      </w:r>
      <w:r>
        <w:rPr>
          <w:color w:val="FFFFFF"/>
          <w:spacing w:val="-69"/>
          <w:w w:val="80"/>
        </w:rPr>
        <w:t xml:space="preserve"> </w:t>
      </w:r>
      <w:r>
        <w:rPr>
          <w:color w:val="FFFFFF"/>
          <w:w w:val="90"/>
        </w:rPr>
        <w:t>данной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школы,</w:t>
      </w:r>
    </w:p>
    <w:p>
      <w:pPr>
        <w:pStyle w:val="12"/>
        <w:spacing w:line="273" w:lineRule="auto"/>
        <w:ind w:left="902" w:right="344"/>
      </w:pPr>
      <w:r>
        <w:rPr>
          <w:color w:val="FFFFFF"/>
          <w:w w:val="80"/>
        </w:rPr>
        <w:t>для</w:t>
      </w:r>
      <w:r>
        <w:rPr>
          <w:color w:val="FFFFFF"/>
          <w:spacing w:val="34"/>
          <w:w w:val="80"/>
        </w:rPr>
        <w:t xml:space="preserve"> </w:t>
      </w:r>
      <w:r>
        <w:rPr>
          <w:color w:val="FFFFFF"/>
          <w:w w:val="80"/>
        </w:rPr>
        <w:t>работы</w:t>
      </w:r>
      <w:r>
        <w:rPr>
          <w:color w:val="FFFFFF"/>
          <w:spacing w:val="31"/>
          <w:w w:val="80"/>
        </w:rPr>
        <w:t xml:space="preserve"> </w:t>
      </w:r>
      <w:r>
        <w:rPr>
          <w:color w:val="FFFFFF"/>
          <w:w w:val="80"/>
        </w:rPr>
        <w:t>над</w:t>
      </w:r>
      <w:r>
        <w:rPr>
          <w:color w:val="FFFFFF"/>
          <w:spacing w:val="42"/>
          <w:w w:val="80"/>
        </w:rPr>
        <w:t xml:space="preserve"> </w:t>
      </w:r>
      <w:r>
        <w:rPr>
          <w:color w:val="FFFFFF"/>
          <w:w w:val="80"/>
        </w:rPr>
        <w:t>выявленными</w:t>
      </w:r>
      <w:r>
        <w:rPr>
          <w:color w:val="FFFFFF"/>
          <w:spacing w:val="-70"/>
          <w:w w:val="80"/>
        </w:rPr>
        <w:t xml:space="preserve"> </w:t>
      </w:r>
      <w:r>
        <w:rPr>
          <w:color w:val="FFFFFF"/>
          <w:w w:val="90"/>
        </w:rPr>
        <w:t>профессиональными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80"/>
        </w:rPr>
        <w:t>затруднениями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w w:val="80"/>
        </w:rPr>
        <w:t>учителей</w:t>
      </w:r>
      <w:r>
        <w:rPr>
          <w:color w:val="FFFFFF"/>
          <w:spacing w:val="18"/>
          <w:w w:val="80"/>
        </w:rPr>
        <w:t xml:space="preserve"> </w:t>
      </w:r>
      <w:r>
        <w:rPr>
          <w:color w:val="FFFFFF"/>
          <w:w w:val="80"/>
        </w:rPr>
        <w:t>и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др.</w:t>
      </w:r>
    </w:p>
    <w:p>
      <w:pPr>
        <w:pStyle w:val="12"/>
        <w:rPr>
          <w:sz w:val="38"/>
        </w:rPr>
      </w:pPr>
    </w:p>
    <w:p>
      <w:pPr>
        <w:spacing w:before="225"/>
        <w:ind w:right="649"/>
        <w:jc w:val="right"/>
        <w:rPr>
          <w:sz w:val="24"/>
        </w:rPr>
      </w:pPr>
      <w:r>
        <w:rPr>
          <w:color w:val="FFFFFF"/>
          <w:w w:val="90"/>
          <w:sz w:val="24"/>
        </w:rPr>
        <w:t>39</w:t>
      </w:r>
    </w:p>
    <w:p>
      <w:pPr>
        <w:jc w:val="right"/>
        <w:rPr>
          <w:sz w:val="24"/>
        </w:rPr>
        <w:sectPr>
          <w:pgSz w:w="19200" w:h="10800" w:orient="landscape"/>
          <w:pgMar w:top="280" w:right="0" w:bottom="0" w:left="0" w:header="720" w:footer="720" w:gutter="0"/>
          <w:cols w:equalWidth="0" w:num="3">
            <w:col w:w="5992" w:space="1704"/>
            <w:col w:w="3900" w:space="1695"/>
            <w:col w:w="5909"/>
          </w:cols>
        </w:sectPr>
      </w:pPr>
    </w:p>
    <w:p>
      <w:pPr>
        <w:spacing w:before="121" w:line="225" w:lineRule="auto"/>
        <w:ind w:left="267" w:right="4228"/>
        <w:rPr>
          <w:rFonts w:ascii="Arial" w:hAnsi="Arial"/>
          <w:b/>
          <w:sz w:val="64"/>
        </w:rPr>
      </w:pPr>
      <w:r>
        <w:rPr>
          <w:rFonts w:ascii="Arial" w:hAnsi="Arial"/>
          <w:b/>
          <w:color w:val="223EA4"/>
          <w:spacing w:val="23"/>
          <w:w w:val="85"/>
          <w:sz w:val="64"/>
        </w:rPr>
        <w:t xml:space="preserve">ЕДИНОЕ </w:t>
      </w:r>
      <w:r>
        <w:rPr>
          <w:rFonts w:ascii="Arial" w:hAnsi="Arial"/>
          <w:b/>
          <w:color w:val="223EA4"/>
          <w:spacing w:val="25"/>
          <w:w w:val="85"/>
          <w:sz w:val="64"/>
        </w:rPr>
        <w:t>СОДЕРЖАТЕЛЬНОЕ ПРОСТРАНСТВО</w:t>
      </w:r>
      <w:r>
        <w:rPr>
          <w:rFonts w:ascii="Arial" w:hAnsi="Arial"/>
          <w:b/>
          <w:color w:val="223EA4"/>
          <w:spacing w:val="26"/>
          <w:w w:val="85"/>
          <w:sz w:val="64"/>
        </w:rPr>
        <w:t xml:space="preserve"> </w:t>
      </w:r>
      <w:r>
        <w:rPr>
          <w:rFonts w:ascii="Arial" w:hAnsi="Arial"/>
          <w:b/>
          <w:color w:val="223EA4"/>
          <w:spacing w:val="24"/>
          <w:w w:val="80"/>
          <w:sz w:val="64"/>
        </w:rPr>
        <w:t>МЕТОДИЧЕСКОГО</w:t>
      </w:r>
      <w:r>
        <w:rPr>
          <w:rFonts w:ascii="Arial" w:hAnsi="Arial"/>
          <w:b/>
          <w:color w:val="223EA4"/>
          <w:spacing w:val="25"/>
          <w:w w:val="80"/>
          <w:sz w:val="64"/>
        </w:rPr>
        <w:t xml:space="preserve"> </w:t>
      </w:r>
      <w:r>
        <w:rPr>
          <w:rFonts w:ascii="Arial" w:hAnsi="Arial"/>
          <w:b/>
          <w:color w:val="223EA4"/>
          <w:spacing w:val="24"/>
          <w:w w:val="80"/>
          <w:sz w:val="64"/>
        </w:rPr>
        <w:t>СОПРОВОЖДЕНИЯ</w:t>
      </w:r>
      <w:r>
        <w:rPr>
          <w:rFonts w:ascii="Arial" w:hAnsi="Arial"/>
          <w:b/>
          <w:color w:val="223EA4"/>
          <w:spacing w:val="25"/>
          <w:w w:val="80"/>
          <w:sz w:val="64"/>
        </w:rPr>
        <w:t xml:space="preserve"> </w:t>
      </w:r>
      <w:r>
        <w:rPr>
          <w:rFonts w:ascii="Arial" w:hAnsi="Arial"/>
          <w:b/>
          <w:color w:val="223EA4"/>
          <w:spacing w:val="23"/>
          <w:w w:val="80"/>
          <w:sz w:val="64"/>
        </w:rPr>
        <w:t>ПЕДАГОГОВ</w:t>
      </w:r>
      <w:r>
        <w:rPr>
          <w:rFonts w:ascii="Arial" w:hAnsi="Arial"/>
          <w:b/>
          <w:color w:val="223EA4"/>
          <w:spacing w:val="-140"/>
          <w:w w:val="80"/>
          <w:sz w:val="64"/>
        </w:rPr>
        <w:t xml:space="preserve"> </w:t>
      </w:r>
      <w:r>
        <w:rPr>
          <w:rFonts w:ascii="Arial" w:hAnsi="Arial"/>
          <w:b/>
          <w:color w:val="223EA4"/>
          <w:spacing w:val="14"/>
          <w:w w:val="80"/>
          <w:sz w:val="64"/>
        </w:rPr>
        <w:t>НА</w:t>
      </w:r>
      <w:r>
        <w:rPr>
          <w:rFonts w:ascii="Arial" w:hAnsi="Arial"/>
          <w:b/>
          <w:color w:val="223EA4"/>
          <w:spacing w:val="127"/>
          <w:w w:val="80"/>
          <w:sz w:val="64"/>
        </w:rPr>
        <w:t xml:space="preserve"> </w:t>
      </w:r>
      <w:r>
        <w:rPr>
          <w:rFonts w:ascii="Arial" w:hAnsi="Arial"/>
          <w:b/>
          <w:color w:val="223EA4"/>
          <w:spacing w:val="23"/>
          <w:w w:val="80"/>
          <w:sz w:val="64"/>
        </w:rPr>
        <w:t>УРОВНЕ</w:t>
      </w:r>
      <w:r>
        <w:rPr>
          <w:rFonts w:ascii="Arial" w:hAnsi="Arial"/>
          <w:b/>
          <w:color w:val="223EA4"/>
          <w:spacing w:val="124"/>
          <w:w w:val="80"/>
          <w:sz w:val="64"/>
        </w:rPr>
        <w:t xml:space="preserve"> </w:t>
      </w:r>
      <w:r>
        <w:rPr>
          <w:rFonts w:ascii="Arial" w:hAnsi="Arial"/>
          <w:b/>
          <w:color w:val="223EA4"/>
          <w:spacing w:val="25"/>
          <w:w w:val="80"/>
          <w:sz w:val="64"/>
        </w:rPr>
        <w:t>ОБРАЗОВАТЕЛЬНОЙ</w:t>
      </w:r>
      <w:r>
        <w:rPr>
          <w:rFonts w:ascii="Arial" w:hAnsi="Arial"/>
          <w:b/>
          <w:color w:val="223EA4"/>
          <w:spacing w:val="115"/>
          <w:w w:val="80"/>
          <w:sz w:val="64"/>
        </w:rPr>
        <w:t xml:space="preserve"> </w:t>
      </w:r>
      <w:r>
        <w:rPr>
          <w:rFonts w:ascii="Arial" w:hAnsi="Arial"/>
          <w:b/>
          <w:color w:val="223EA4"/>
          <w:spacing w:val="24"/>
          <w:w w:val="80"/>
          <w:sz w:val="64"/>
        </w:rPr>
        <w:t>ОРГАНИЗАЦИИ</w:t>
      </w:r>
    </w:p>
    <w:p>
      <w:pPr>
        <w:pStyle w:val="12"/>
        <w:spacing w:before="2"/>
        <w:rPr>
          <w:rFonts w:ascii="Arial"/>
          <w:b/>
          <w:sz w:val="13"/>
        </w:rPr>
      </w:pPr>
    </w:p>
    <w:p>
      <w:pPr>
        <w:rPr>
          <w:rFonts w:ascii="Arial"/>
          <w:sz w:val="13"/>
        </w:rPr>
        <w:sectPr>
          <w:pgSz w:w="19200" w:h="10800" w:orient="landscape"/>
          <w:pgMar w:top="40" w:right="0" w:bottom="0" w:left="0" w:header="720" w:footer="720" w:gutter="0"/>
          <w:cols w:space="720" w:num="1"/>
        </w:sectPr>
      </w:pPr>
    </w:p>
    <w:p>
      <w:pPr>
        <w:spacing w:before="107" w:line="254" w:lineRule="auto"/>
        <w:ind w:left="1702" w:hanging="1056"/>
        <w:rPr>
          <w:sz w:val="48"/>
        </w:rPr>
      </w:pPr>
      <w:r>
        <w:rPr>
          <w:color w:val="FFFFFF"/>
          <w:w w:val="80"/>
          <w:sz w:val="48"/>
        </w:rPr>
        <w:t>Выявление</w:t>
      </w:r>
      <w:r>
        <w:rPr>
          <w:color w:val="FFFFFF"/>
          <w:spacing w:val="31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профессиональных</w:t>
      </w:r>
      <w:r>
        <w:rPr>
          <w:color w:val="FFFFFF"/>
          <w:spacing w:val="-99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затруднений</w:t>
      </w:r>
      <w:r>
        <w:rPr>
          <w:color w:val="FFFFFF"/>
          <w:spacing w:val="76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(дефицитов)</w:t>
      </w:r>
    </w:p>
    <w:p>
      <w:pPr>
        <w:pStyle w:val="12"/>
        <w:spacing w:before="9"/>
        <w:rPr>
          <w:sz w:val="51"/>
        </w:rPr>
      </w:pPr>
    </w:p>
    <w:p>
      <w:pPr>
        <w:spacing w:line="254" w:lineRule="auto"/>
        <w:ind w:left="2109" w:right="1124" w:firstLine="573"/>
        <w:jc w:val="both"/>
        <w:rPr>
          <w:sz w:val="48"/>
        </w:rPr>
      </w:pPr>
      <w:r>
        <w:rPr>
          <w:color w:val="FFFFFF"/>
          <w:w w:val="80"/>
          <w:sz w:val="48"/>
        </w:rPr>
        <w:t>Выстраивание</w:t>
      </w:r>
      <w:r>
        <w:rPr>
          <w:color w:val="FFFFFF"/>
          <w:spacing w:val="-100"/>
          <w:w w:val="80"/>
          <w:sz w:val="48"/>
        </w:rPr>
        <w:t xml:space="preserve"> </w:t>
      </w:r>
      <w:r>
        <w:rPr>
          <w:color w:val="FFFFFF"/>
          <w:spacing w:val="-1"/>
          <w:w w:val="85"/>
          <w:sz w:val="48"/>
        </w:rPr>
        <w:t>индивидуальных</w:t>
      </w:r>
      <w:r>
        <w:rPr>
          <w:color w:val="FFFFFF"/>
          <w:spacing w:val="-106"/>
          <w:w w:val="85"/>
          <w:sz w:val="48"/>
        </w:rPr>
        <w:t xml:space="preserve"> </w:t>
      </w:r>
      <w:r>
        <w:rPr>
          <w:color w:val="FFFFFF"/>
          <w:w w:val="80"/>
          <w:sz w:val="48"/>
        </w:rPr>
        <w:t>образовательных</w:t>
      </w:r>
    </w:p>
    <w:p>
      <w:pPr>
        <w:spacing w:before="1"/>
        <w:ind w:left="3309"/>
        <w:rPr>
          <w:sz w:val="48"/>
        </w:rPr>
      </w:pPr>
      <w:r>
        <w:rPr>
          <w:color w:val="FFFFFF"/>
          <w:w w:val="90"/>
          <w:sz w:val="48"/>
        </w:rPr>
        <w:t>маршрутов</w:t>
      </w:r>
    </w:p>
    <w:p>
      <w:pPr>
        <w:pStyle w:val="12"/>
        <w:spacing w:before="7"/>
        <w:rPr>
          <w:sz w:val="55"/>
        </w:rPr>
      </w:pPr>
    </w:p>
    <w:p>
      <w:pPr>
        <w:spacing w:line="254" w:lineRule="auto"/>
        <w:ind w:left="2899" w:right="1223" w:firstLine="304"/>
        <w:jc w:val="right"/>
        <w:rPr>
          <w:sz w:val="48"/>
        </w:rPr>
      </w:pPr>
      <w:r>
        <w:rPr>
          <w:color w:val="FFFFFF"/>
          <w:w w:val="80"/>
          <w:sz w:val="48"/>
        </w:rPr>
        <w:t>Поддержка</w:t>
      </w:r>
      <w:r>
        <w:rPr>
          <w:color w:val="FFFFFF"/>
          <w:spacing w:val="-99"/>
          <w:w w:val="80"/>
          <w:sz w:val="48"/>
        </w:rPr>
        <w:t xml:space="preserve"> </w:t>
      </w:r>
      <w:r>
        <w:rPr>
          <w:color w:val="FFFFFF"/>
          <w:w w:val="90"/>
          <w:sz w:val="48"/>
        </w:rPr>
        <w:t>лидеров</w:t>
      </w:r>
      <w:r>
        <w:rPr>
          <w:color w:val="FFFFFF"/>
          <w:spacing w:val="1"/>
          <w:w w:val="90"/>
          <w:sz w:val="48"/>
        </w:rPr>
        <w:t xml:space="preserve"> </w:t>
      </w:r>
      <w:r>
        <w:rPr>
          <w:color w:val="FFFFFF"/>
          <w:w w:val="80"/>
          <w:sz w:val="48"/>
        </w:rPr>
        <w:t>образования</w:t>
      </w:r>
    </w:p>
    <w:p>
      <w:pPr>
        <w:pStyle w:val="12"/>
        <w:rPr>
          <w:sz w:val="110"/>
        </w:rPr>
      </w:pPr>
      <w:r>
        <w:br w:type="column"/>
      </w:r>
    </w:p>
    <w:p>
      <w:pPr>
        <w:pStyle w:val="12"/>
        <w:rPr>
          <w:sz w:val="110"/>
        </w:rPr>
      </w:pPr>
    </w:p>
    <w:p>
      <w:pPr>
        <w:pStyle w:val="12"/>
        <w:rPr>
          <w:sz w:val="110"/>
        </w:rPr>
      </w:pPr>
    </w:p>
    <w:p>
      <w:pPr>
        <w:pStyle w:val="12"/>
        <w:spacing w:before="5"/>
        <w:rPr>
          <w:sz w:val="110"/>
        </w:rPr>
      </w:pPr>
    </w:p>
    <w:p>
      <w:pPr>
        <w:spacing w:line="199" w:lineRule="auto"/>
        <w:ind w:left="1003" w:hanging="358"/>
        <w:rPr>
          <w:rFonts w:ascii="Arial" w:hAnsi="Arial"/>
          <w:b/>
          <w:sz w:val="96"/>
        </w:rPr>
      </w:pPr>
      <w:r>
        <w:rPr>
          <w:rFonts w:ascii="Arial" w:hAnsi="Arial"/>
          <w:b/>
          <w:color w:val="FFFFFF"/>
          <w:w w:val="80"/>
          <w:sz w:val="96"/>
        </w:rPr>
        <w:t>Школьная</w:t>
      </w:r>
      <w:r>
        <w:rPr>
          <w:rFonts w:ascii="Arial" w:hAnsi="Arial"/>
          <w:b/>
          <w:color w:val="FFFFFF"/>
          <w:spacing w:val="-211"/>
          <w:w w:val="80"/>
          <w:sz w:val="96"/>
        </w:rPr>
        <w:t xml:space="preserve"> </w:t>
      </w:r>
      <w:r>
        <w:rPr>
          <w:rFonts w:ascii="Arial" w:hAnsi="Arial"/>
          <w:b/>
          <w:color w:val="FFFFFF"/>
          <w:w w:val="85"/>
          <w:sz w:val="96"/>
        </w:rPr>
        <w:t>команда</w:t>
      </w:r>
    </w:p>
    <w:p>
      <w:pPr>
        <w:spacing w:before="180"/>
        <w:ind w:left="646"/>
        <w:rPr>
          <w:sz w:val="48"/>
        </w:rPr>
      </w:pPr>
      <w:r>
        <w:br w:type="column"/>
      </w:r>
      <w:r>
        <w:rPr>
          <w:color w:val="FFFFFF"/>
          <w:w w:val="80"/>
          <w:sz w:val="48"/>
        </w:rPr>
        <w:t>Оценка</w:t>
      </w:r>
      <w:r>
        <w:rPr>
          <w:color w:val="FFFFFF"/>
          <w:spacing w:val="65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результативности</w:t>
      </w:r>
    </w:p>
    <w:p>
      <w:pPr>
        <w:spacing w:before="33"/>
        <w:ind w:left="646"/>
        <w:rPr>
          <w:sz w:val="48"/>
        </w:rPr>
      </w:pPr>
      <w:r>
        <w:rPr>
          <w:color w:val="FFFFFF"/>
          <w:w w:val="80"/>
          <w:sz w:val="48"/>
        </w:rPr>
        <w:t>педагогического</w:t>
      </w:r>
      <w:r>
        <w:rPr>
          <w:color w:val="FFFFFF"/>
          <w:spacing w:val="25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опыта</w:t>
      </w:r>
    </w:p>
    <w:p>
      <w:pPr>
        <w:pStyle w:val="12"/>
        <w:spacing w:before="9"/>
        <w:rPr>
          <w:sz w:val="73"/>
        </w:rPr>
      </w:pPr>
    </w:p>
    <w:p>
      <w:pPr>
        <w:spacing w:before="1" w:line="254" w:lineRule="auto"/>
        <w:ind w:left="1761"/>
        <w:rPr>
          <w:sz w:val="48"/>
        </w:rPr>
      </w:pPr>
      <w:r>
        <w:rPr>
          <w:color w:val="FFFFFF"/>
          <w:w w:val="90"/>
          <w:sz w:val="48"/>
        </w:rPr>
        <w:t>Исследование</w:t>
      </w:r>
      <w:r>
        <w:rPr>
          <w:color w:val="FFFFFF"/>
          <w:spacing w:val="1"/>
          <w:w w:val="90"/>
          <w:sz w:val="48"/>
        </w:rPr>
        <w:t xml:space="preserve"> </w:t>
      </w:r>
      <w:r>
        <w:rPr>
          <w:color w:val="FFFFFF"/>
          <w:w w:val="80"/>
          <w:sz w:val="48"/>
        </w:rPr>
        <w:t>образовательных</w:t>
      </w:r>
      <w:r>
        <w:rPr>
          <w:color w:val="FFFFFF"/>
          <w:spacing w:val="-99"/>
          <w:w w:val="80"/>
          <w:sz w:val="48"/>
        </w:rPr>
        <w:t xml:space="preserve"> </w:t>
      </w:r>
      <w:r>
        <w:rPr>
          <w:color w:val="FFFFFF"/>
          <w:w w:val="90"/>
          <w:sz w:val="48"/>
        </w:rPr>
        <w:t>потребностей</w:t>
      </w:r>
    </w:p>
    <w:p>
      <w:pPr>
        <w:pStyle w:val="12"/>
        <w:spacing w:before="3"/>
        <w:rPr>
          <w:sz w:val="67"/>
        </w:rPr>
      </w:pPr>
    </w:p>
    <w:p>
      <w:pPr>
        <w:ind w:left="1761"/>
        <w:rPr>
          <w:sz w:val="48"/>
        </w:rPr>
      </w:pPr>
      <w:r>
        <w:rPr>
          <w:color w:val="FFFFFF"/>
          <w:w w:val="90"/>
          <w:sz w:val="48"/>
        </w:rPr>
        <w:t>Информирование</w:t>
      </w:r>
    </w:p>
    <w:p>
      <w:pPr>
        <w:spacing w:before="33"/>
        <w:ind w:left="1761"/>
        <w:rPr>
          <w:sz w:val="48"/>
        </w:rPr>
      </w:pPr>
      <w:r>
        <w:rPr>
          <w:color w:val="FFFFFF"/>
          <w:w w:val="80"/>
          <w:sz w:val="48"/>
        </w:rPr>
        <w:t>о</w:t>
      </w:r>
      <w:r>
        <w:rPr>
          <w:color w:val="FFFFFF"/>
          <w:spacing w:val="33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новых</w:t>
      </w:r>
      <w:r>
        <w:rPr>
          <w:color w:val="FFFFFF"/>
          <w:spacing w:val="36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педагогических</w:t>
      </w:r>
    </w:p>
    <w:p>
      <w:pPr>
        <w:spacing w:before="33"/>
        <w:ind w:left="1761"/>
        <w:rPr>
          <w:sz w:val="48"/>
        </w:rPr>
      </w:pPr>
      <w:r>
        <w:rPr>
          <w:color w:val="FFFFFF"/>
          <w:w w:val="80"/>
          <w:sz w:val="48"/>
        </w:rPr>
        <w:t>технологиях</w:t>
      </w:r>
      <w:r>
        <w:rPr>
          <w:color w:val="FFFFFF"/>
          <w:spacing w:val="47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и</w:t>
      </w:r>
      <w:r>
        <w:rPr>
          <w:color w:val="FFFFFF"/>
          <w:spacing w:val="49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сервисах</w:t>
      </w:r>
    </w:p>
    <w:p>
      <w:pPr>
        <w:pStyle w:val="12"/>
        <w:spacing w:before="10"/>
        <w:rPr>
          <w:sz w:val="67"/>
        </w:rPr>
      </w:pPr>
    </w:p>
    <w:p>
      <w:pPr>
        <w:spacing w:line="500" w:lineRule="exact"/>
        <w:ind w:left="646"/>
        <w:rPr>
          <w:sz w:val="48"/>
        </w:rPr>
      </w:pPr>
      <w:r>
        <w:rPr>
          <w:color w:val="FFFFFF"/>
          <w:w w:val="80"/>
          <w:sz w:val="48"/>
        </w:rPr>
        <w:t>Помощь</w:t>
      </w:r>
      <w:r>
        <w:rPr>
          <w:color w:val="FFFFFF"/>
          <w:spacing w:val="21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в</w:t>
      </w:r>
      <w:r>
        <w:rPr>
          <w:color w:val="FFFFFF"/>
          <w:spacing w:val="20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подготовке</w:t>
      </w:r>
    </w:p>
    <w:p>
      <w:pPr>
        <w:spacing w:line="500" w:lineRule="exact"/>
        <w:rPr>
          <w:sz w:val="48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3">
            <w:col w:w="6485" w:space="542"/>
            <w:col w:w="4709" w:space="664"/>
            <w:col w:w="6800"/>
          </w:cols>
        </w:sectPr>
      </w:pPr>
    </w:p>
    <w:p>
      <w:pPr>
        <w:spacing w:before="7"/>
        <w:ind w:left="1690"/>
        <w:rPr>
          <w:sz w:val="48"/>
        </w:rPr>
      </w:pPr>
      <w:r>
        <w:pict>
          <v:rect id="_x0000_s1979" o:spid="_x0000_s1979" o:spt="1" style="position:absolute;left:0pt;margin-left:0pt;margin-top:119.75pt;height:420.2pt;width:960pt;mso-position-horizontal-relative:page;mso-position-vertical-relative:page;z-index:-251556864;mso-width-relative:page;mso-height-relative:page;" fillcolor="#1B3181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group id="_x0000_s1980" o:spid="_x0000_s1980" o:spt="203" style="position:absolute;left:0pt;margin-left:0pt;margin-top:0pt;height:540pt;width:960pt;mso-position-horizontal-relative:page;mso-position-vertical-relative:page;z-index:-251555840;mso-width-relative:page;mso-height-relative:page;" coordsize="19200,10800">
            <o:lock v:ext="edit"/>
            <v:shape id="_x0000_s1981" o:spid="_x0000_s1981" o:spt="75" type="#_x0000_t75" style="position:absolute;left:6273;top:3688;height:5883;width:6860;" filled="f" o:preferrelative="t" stroked="f" coordsize="21600,21600">
              <v:path/>
              <v:fill on="f" focussize="0,0"/>
              <v:stroke on="f" joinstyle="miter"/>
              <v:imagedata r:id="rId254" o:title=""/>
              <o:lock v:ext="edit" aspectratio="t"/>
            </v:shape>
            <v:shape id="_x0000_s1982" o:spid="_x0000_s1982" o:spt="75" type="#_x0000_t75" style="position:absolute;left:6295;top:3717;height:5890;width:6819;" filled="f" o:preferrelative="t" stroked="f" coordsize="21600,21600">
              <v:path/>
              <v:fill on="f" focussize="0,0"/>
              <v:stroke on="f" joinstyle="miter"/>
              <v:imagedata r:id="rId255" o:title=""/>
              <o:lock v:ext="edit" aspectratio="t"/>
            </v:shape>
            <v:shape id="_x0000_s1983" o:spid="_x0000_s1983" style="position:absolute;left:6289;top:3673;height:5900;width:6843;" filled="f" stroked="t" coordorigin="6289,3673" coordsize="6843,5900" path="m6289,6623l7764,3673,11657,3673,13132,6623,11657,9572,7764,9572,6289,6623xe">
              <v:path arrowok="t"/>
              <v:fill on="f" focussize="0,0"/>
              <v:stroke weight="3pt" color="#FFFFFF" dashstyle="dot"/>
              <v:imagedata o:title=""/>
              <o:lock v:ext="edit"/>
            </v:shape>
            <v:shape id="_x0000_s1984" o:spid="_x0000_s1984" o:spt="100" style="position:absolute;left:0;top:0;height:10340;width:19200;" stroked="f" coordsize="19200,10340" adj="" path="m5604,5372l5598,5342,5597,5337,5578,5309,5549,5289,5514,5282,5479,5289,5450,5309,5431,5337,5424,5372,5431,5407,5450,5436,5479,5455,5514,5462,5549,5455,5578,5436,5597,5407,5598,5402,5604,5372xm5664,5372l5662,5361,5655,5351,5646,5345,5634,5342,5634,5342,5622,5345,5613,5351,5606,5361,5604,5372,5606,5384,5613,5394,5622,5400,5634,5402,5634,5402,5646,5400,5655,5394,5662,5384,5664,5372xm5784,5372l5782,5361,5775,5351,5766,5345,5754,5342,5743,5345,5733,5351,5727,5361,5724,5372,5727,5384,5733,5394,5743,5400,5754,5402,5766,5400,5775,5394,5782,5384,5784,5372xm5904,5372l5902,5361,5895,5351,5886,5345,5874,5342,5863,5345,5853,5351,5847,5361,5844,5372,5847,5384,5853,5394,5863,5400,5874,5402,5886,5400,5895,5394,5902,5384,5904,5372xm6024,5372l6022,5361,6015,5351,6006,5345,5994,5342,5983,5345,5973,5351,5967,5361,5964,5372,5967,5384,5973,5394,5983,5400,5994,5402,6006,5400,6015,5394,6022,5384,6024,5372xm6144,5372l6142,5361,6136,5351,6126,5345,6114,5342,6114,5342,6103,5345,6093,5351,6087,5361,6084,5372,6087,5384,6093,5394,6103,5400,6114,5402,6114,5402,6126,5400,6136,5394,6142,5384,6144,5372xm6264,5372l6262,5361,6256,5351,6246,5345,6234,5342,6223,5345,6213,5351,6207,5361,6204,5372,6207,5384,6213,5394,6223,5400,6234,5402,6246,5400,6256,5394,6262,5384,6264,5372xm6384,5372l6382,5361,6376,5351,6366,5345,6354,5342,6343,5345,6333,5351,6327,5361,6324,5372,6327,5384,6333,5394,6343,5400,6354,5402,6366,5400,6376,5394,6382,5384,6384,5372xm6505,5372l6502,5361,6496,5351,6486,5345,6475,5342,6474,5342,6463,5345,6453,5351,6447,5361,6444,5372,6447,5384,6453,5394,6463,5400,6474,5402,6475,5402,6486,5400,6496,5394,6502,5384,6505,5372xm6737,3083l6731,3053,6730,3048,6710,3019,6682,3000,6647,2993,6612,3000,6583,3019,6564,3048,6557,3083,6564,3118,6583,3146,6612,3166,6647,3173,6682,3166,6710,3146,6730,3118,6731,3113,6737,3083xm6738,5372l6732,5342,6731,5337,6711,5309,6683,5289,6648,5282,6613,5289,6584,5309,6565,5337,6558,5372,6565,5407,6584,5436,6613,5455,6648,5462,6683,5455,6711,5436,6731,5407,6732,5402,6738,5372xm6758,10249l6752,10219,6751,10214,6732,10186,6703,10166,6668,10159,6633,10166,6605,10186,6585,10214,6578,10249,6585,10284,6605,10313,6633,10332,6668,10339,6703,10332,6732,10313,6751,10284,6752,10279,6758,10249xm6850,3083l6848,3071,6841,3062,6832,3055,6820,3053,6809,3055,6799,3062,6793,3071,6790,3083,6793,3094,6799,3104,6809,3110,6820,3113,6832,3110,6841,3104,6848,3094,6850,3083xm6872,10249l6869,10238,6863,10228,6853,10222,6842,10219,6830,10222,6821,10228,6814,10238,6812,10249,6814,10261,6821,10270,6830,10277,6842,10279,6853,10277,6863,10270,6869,10261,6872,10249xm6970,3083l6968,3071,6961,3062,6952,3055,6940,3053,6929,3055,6919,3062,6913,3071,6910,3083,6913,3094,6919,3104,6929,3110,6940,3113,6952,3110,6961,3104,6968,3094,6970,3083xm6992,10249l6989,10238,6983,10228,6973,10222,6962,10219,6950,10222,6941,10228,6934,10238,6932,10249,6934,10261,6941,10270,6950,10277,6962,10279,6973,10277,6983,10270,6989,10261,6992,10249xm7090,3083l7088,3071,7082,3062,7072,3055,7060,3053,7060,3053,7049,3055,7039,3062,7033,3071,7030,3083,7033,3094,7039,3104,7049,3110,7060,3113,7060,3113,7072,3110,7082,3104,7088,3094,7090,3083xm7112,10249l7109,10238,7103,10228,7093,10222,7082,10219,7070,10222,7061,10228,7054,10238,7052,10249,7054,10261,7061,10270,7070,10277,7082,10279,7093,10277,7103,10270,7109,10261,7112,10249xm7210,3083l7208,3071,7202,3062,7192,3055,7180,3053,7169,3055,7159,3062,7153,3071,7150,3083,7153,3094,7159,3104,7169,3110,7180,3113,7192,3110,7202,3104,7208,3094,7210,3083xm7232,10249l7230,10238,7223,10228,7214,10222,7202,10219,7202,10219,7190,10222,7181,10228,7174,10238,7172,10249,7174,10261,7181,10270,7190,10277,7202,10279,7202,10279,7214,10277,7223,10270,7230,10261,7232,10249xm7330,3083l7328,3071,7322,3062,7312,3055,7300,3053,7289,3055,7279,3062,7273,3071,7270,3083,7273,3094,7279,3104,7289,3110,7300,3113,7312,3110,7322,3104,7328,3094,7330,3083xm7352,10249l7350,10238,7343,10228,7334,10222,7322,10219,7310,10222,7301,10228,7294,10238,7292,10249,7294,10261,7301,10270,7310,10277,7322,10279,7334,10277,7343,10270,7350,10261,7352,10249xm7450,3083l7448,3071,7442,3062,7432,3055,7420,3053,7409,3055,7399,3062,7393,3071,7390,3083,7393,3094,7399,3104,7409,3110,7420,3113,7432,3110,7442,3104,7448,3094,7450,3083xm7472,10249l7470,10238,7463,10228,7454,10222,7442,10219,7430,10222,7421,10228,7414,10238,7412,10249,7414,10261,7421,10270,7430,10277,7442,10279,7454,10277,7463,10270,7470,10261,7472,10249xm7571,3083l7568,3071,7562,3062,7552,3055,7541,3053,7540,3053,7529,3055,7519,3062,7513,3071,7510,3083,7513,3094,7519,3104,7529,3110,7540,3113,7541,3113,7552,3110,7562,3104,7568,3094,7571,3083xm7592,10249l7590,10238,7583,10228,7574,10222,7562,10219,7562,10219,7550,10222,7541,10228,7534,10238,7532,10249,7534,10261,7541,10270,7550,10277,7562,10279,7562,10279,7574,10277,7583,10270,7590,10261,7592,10249xm7691,3083l7688,3071,7682,3062,7672,3055,7661,3053,7649,3055,7639,3062,7633,3071,7631,3083,7633,3094,7639,3104,7649,3110,7661,3113,7672,3110,7682,3104,7688,3094,7691,3083xm7712,10249l7710,10238,7703,10228,7694,10222,7682,10219,7671,10222,7661,10228,7655,10238,7652,10249,7655,10261,7661,10270,7671,10277,7682,10279,7694,10277,7703,10270,7710,10261,7712,10249xm7811,3083l7808,3071,7802,3062,7792,3055,7781,3053,7769,3055,7759,3062,7753,3071,7751,3083,7753,3094,7759,3104,7769,3110,7781,3113,7792,3110,7802,3104,7808,3094,7811,3083xm7812,3530l7810,3518,7803,3508,7794,3502,7782,3500,7770,3502,7761,3508,7754,3518,7752,3530,7752,3530,7754,3541,7761,3551,7770,3557,7782,3560,7794,3557,7803,3551,7810,3541,7812,3530,7812,3530xm7812,3410l7810,3398,7803,3388,7794,3382,7782,3380,7770,3382,7761,3388,7754,3398,7752,3410,7754,3421,7761,3431,7770,3437,7782,3440,7794,3437,7803,3431,7810,3421,7812,3410xm7812,3290l7810,3278,7803,3268,7794,3262,7782,3260,7770,3262,7761,3268,7754,3278,7752,3290,7754,3301,7761,3311,7770,3317,7782,3320,7794,3317,7803,3311,7810,3301,7812,3290xm7812,3169l7810,3158,7803,3148,7794,3142,7782,3139,7770,3142,7761,3148,7754,3158,7752,3169,7752,3170,7754,3181,7761,3191,7770,3197,7782,3200,7794,3197,7803,3191,7810,3181,7812,3170,7812,3169xm7832,10249l7830,10238,7823,10228,7814,10222,7802,10219,7791,10222,7781,10228,7775,10238,7772,10249,7775,10261,7781,10270,7791,10277,7802,10279,7814,10277,7823,10270,7830,10261,7832,10249xm7834,10163l7831,10151,7825,10142,7815,10135,7804,10133,7792,10135,7782,10142,7776,10151,7774,10163,7776,10175,7782,10184,7792,10191,7804,10193,7815,10191,7825,10184,7831,10175,7834,10163xm7834,10043l7831,10031,7825,10022,7815,10015,7804,10013,7792,10015,7782,10022,7776,10031,7774,10043,7776,10055,7782,10064,7792,10071,7804,10073,7815,10071,7825,10064,7831,10055,7834,10043xm7834,9923l7831,9911,7825,9902,7815,9895,7804,9893,7792,9895,7782,9902,7776,9911,7774,9923,7776,9935,7782,9944,7792,9951,7804,9953,7815,9951,7825,9944,7831,9935,7834,9923xm7834,9803l7831,9791,7825,9782,7815,9775,7804,9773,7792,9775,7782,9782,7776,9791,7774,9803,7776,9815,7782,9824,7792,9831,7804,9833,7815,9831,7825,9824,7831,9815,7834,9803xm7872,3650l7866,3620,7865,3615,7846,3586,7817,3567,7782,3560,7747,3567,7718,3586,7699,3615,7692,3650,7699,3685,7718,3713,7747,3733,7782,3740,7817,3733,7846,3713,7865,3685,7866,3680,7872,3650xm7894,9683l7888,9653,7887,9648,7867,9619,7839,9600,7804,9593,7769,9600,7740,9619,7721,9648,7714,9683,7721,9718,7740,9746,7769,9766,7804,9773,7839,9766,7867,9746,7887,9718,7888,9713,7894,9683xm11669,10249l11666,10238,11660,10228,11650,10222,11639,10219,11627,10222,11618,10228,11611,10238,11609,10249,11611,10261,11618,10270,11627,10277,11639,10279,11650,10277,11660,10270,11666,10261,11669,10249xm11669,10163l11666,10151,11660,10142,11650,10135,11639,10133,11627,10135,11618,10142,11611,10151,11609,10163,11611,10175,11618,10184,11627,10191,11639,10193,11650,10191,11660,10184,11666,10175,11669,10163xm11669,10043l11666,10031,11660,10022,11650,10015,11639,10013,11627,10015,11618,10022,11611,10031,11609,10043,11611,10055,11618,10064,11627,10071,11639,10073,11650,10071,11660,10064,11666,10055,11669,10043xm11669,9923l11666,9911,11660,9902,11650,9895,11639,9893,11627,9895,11618,9902,11611,9911,11609,9923,11611,9935,11618,9944,11627,9951,11639,9953,11650,9951,11660,9944,11666,9935,11669,9923xm11669,9803l11666,9791,11660,9782,11650,9775,11639,9773,11627,9775,11618,9782,11611,9791,11609,9803,11611,9815,11618,9824,11627,9831,11639,9833,11650,9831,11660,9824,11666,9815,11669,9803xm11729,9683l11723,9653,11722,9648,11702,9619,11674,9600,11639,9593,11604,9600,11575,9619,11556,9648,11549,9683,11556,9718,11575,9746,11604,9766,11639,9773,11674,9766,11702,9746,11722,9718,11723,9713,11729,9683xm11746,3542l11743,3530,11737,3520,11727,3514,11716,3512,11704,3514,11694,3520,11688,3530,11686,3542,11686,3542,11688,3553,11694,3563,11704,3569,11716,3572,11727,3569,11737,3563,11743,3553,11746,3542,11746,3542xm11746,3422l11743,3410,11737,3400,11727,3394,11716,3392,11704,3394,11694,3400,11688,3410,11686,3422,11688,3433,11694,3443,11704,3449,11716,3452,11727,3449,11737,3443,11743,3433,11746,3422xm11746,3302l11743,3290,11737,3280,11727,3274,11716,3272,11704,3274,11694,3280,11688,3290,11686,3302,11688,3313,11694,3323,11704,3329,11716,3332,11727,3329,11737,3323,11743,3313,11746,3302xm11746,3181l11743,3170,11737,3160,11727,3154,11716,3151,11704,3154,11694,3160,11688,3170,11686,3181,11686,3182,11688,3193,11694,3203,11704,3209,11716,3212,11727,3209,11737,3203,11743,3193,11746,3182,11746,3181xm11746,3095l11743,3083,11737,3074,11727,3067,11716,3065,11704,3067,11694,3074,11688,3083,11686,3095,11688,3106,11694,3116,11704,3122,11716,3125,11727,3122,11737,3116,11743,3106,11746,3095xm11789,10249l11787,10238,11780,10228,11771,10222,11759,10219,11759,10219,11747,10222,11738,10228,11731,10238,11729,10249,11731,10261,11738,10270,11747,10277,11759,10279,11759,10279,11771,10277,11780,10270,11787,10261,11789,10249xm11806,3662l11800,3632,11799,3627,11779,3598,11751,3579,11716,3572,11681,3579,11652,3598,11633,3627,11626,3662,11633,3697,11652,3725,11681,3745,11716,3752,11751,3745,11779,3725,11799,3697,11800,3692,11806,3662xm11866,3095l11863,3083,11857,3074,11847,3067,11836,3065,11836,3065,11824,3067,11814,3074,11808,3083,11806,3095,11808,3106,11814,3116,11824,3122,11836,3125,11836,3125,11847,3122,11857,3116,11863,3106,11866,3095xm11909,10249l11907,10238,11900,10228,11891,10222,11879,10219,11867,10222,11858,10228,11851,10238,11849,10249,11851,10261,11858,10270,11867,10277,11879,10279,11891,10277,11900,10270,11907,10261,11909,10249xm11986,3095l11983,3083,11977,3074,11967,3067,11956,3065,11944,3067,11935,3074,11928,3083,11926,3095,11928,3106,11935,3116,11944,3122,11956,3125,11967,3122,11977,3116,11983,3106,11986,3095xm12029,10249l12027,10238,12020,10228,12011,10222,11999,10219,11987,10222,11978,10228,11971,10238,11969,10249,11971,10261,11978,10270,11987,10277,11999,10279,12011,10277,12020,10270,12027,10261,12029,10249xm12106,3095l12103,3083,12097,3074,12087,3067,12076,3065,12064,3067,12055,3074,12048,3083,12046,3095,12048,3106,12055,3116,12064,3122,12076,3125,12087,3122,12097,3116,12103,3106,12106,3095xm12149,10249l12147,10238,12140,10228,12131,10222,12119,10219,12107,10222,12098,10228,12091,10238,12089,10249,12091,10261,12098,10270,12107,10277,12119,10279,12131,10277,12140,10270,12147,10261,12149,10249xm12226,3095l12223,3083,12217,3074,12207,3067,12196,3065,12184,3067,12175,3074,12168,3083,12166,3095,12168,3106,12175,3116,12184,3122,12196,3125,12207,3122,12217,3116,12223,3106,12226,3095xm12269,10249l12267,10238,12260,10228,12251,10222,12239,10219,12239,10219,12227,10222,12218,10228,12211,10238,12209,10249,12211,10261,12218,10270,12227,10277,12239,10279,12239,10279,12251,10277,12260,10270,12267,10261,12269,10249xm12346,3095l12344,3083,12337,3074,12328,3067,12316,3065,12316,3065,12304,3067,12295,3074,12288,3083,12286,3095,12288,3106,12295,3116,12304,3122,12316,3125,12316,3125,12328,3122,12337,3116,12344,3106,12346,3095xm12389,10249l12387,10238,12380,10228,12371,10222,12359,10219,12348,10222,12338,10228,12332,10238,12329,10249,12332,10261,12338,10270,12348,10277,12359,10279,12371,10277,12380,10270,12387,10261,12389,10249xm12466,3095l12464,3083,12457,3074,12448,3067,12436,3065,12424,3067,12415,3074,12408,3083,12406,3095,12408,3106,12415,3116,12424,3122,12436,3125,12448,3122,12457,3116,12464,3106,12466,3095xm12509,10249l12507,10238,12500,10228,12491,10222,12479,10219,12468,10222,12458,10228,12452,10238,12449,10249,12452,10261,12458,10270,12468,10277,12479,10279,12491,10277,12500,10270,12507,10261,12509,10249xm12586,3095l12584,3083,12577,3074,12568,3067,12556,3065,12544,3067,12535,3074,12528,3083,12526,3095,12528,3106,12535,3116,12544,3122,12556,3125,12568,3122,12577,3116,12584,3106,12586,3095xm12629,10249l12627,10238,12621,10228,12611,10222,12599,10219,12599,10219,12588,10222,12578,10228,12572,10238,12569,10249,12572,10261,12578,10270,12588,10277,12599,10279,12599,10279,12611,10277,12621,10270,12627,10261,12629,10249xm12706,3095l12704,3083,12697,3074,12688,3067,12676,3065,12676,3065,12664,3067,12655,3074,12648,3083,12646,3095,12648,3106,12655,3116,12664,3122,12676,3125,12676,3125,12688,3122,12697,3116,12704,3106,12706,3095xm12863,10249l12857,10219,12856,10214,12836,10186,12808,10166,12773,10159,12738,10166,12709,10186,12690,10214,12683,10249,12690,10284,12709,10313,12738,10332,12773,10339,12808,10332,12836,10313,12856,10284,12857,10279,12863,10249xm12864,5384l12858,5354,12857,5349,12838,5321,12809,5301,12774,5294,12739,5301,12710,5321,12691,5349,12684,5384,12691,5419,12710,5448,12739,5467,12774,5474,12809,5467,12838,5448,12857,5419,12858,5414,12864,5384xm12924,5384l12922,5373,12915,5363,12906,5357,12894,5354,12894,5354,12882,5357,12873,5363,12866,5373,12864,5384,12866,5396,12873,5406,12882,5412,12894,5414,12894,5414,12906,5412,12915,5406,12922,5396,12924,5384xm12939,3095l12933,3065,12932,3060,12913,3031,12884,3012,12849,3005,12814,3012,12786,3031,12766,3060,12759,3095,12766,3130,12786,3158,12814,3178,12849,3185,12884,3178,12913,3158,12932,3130,12933,3125,12939,3095xm13044,5384l13042,5373,13035,5363,13026,5357,13014,5354,13003,5357,12993,5363,12987,5373,12984,5384,12987,5396,12993,5406,13003,5412,13014,5414,13026,5412,13035,5406,13042,5396,13044,5384xm13164,5384l13162,5373,13155,5363,13146,5357,13134,5354,13123,5357,13113,5363,13107,5373,13104,5384,13107,5396,13113,5406,13123,5412,13134,5414,13146,5412,13155,5406,13162,5396,13164,5384xm13284,5384l13282,5373,13275,5363,13266,5357,13254,5354,13243,5357,13233,5363,13227,5373,13224,5384,13227,5396,13233,5406,13243,5412,13254,5414,13266,5412,13275,5406,13282,5396,13284,5384xm13404,5384l13402,5373,13396,5363,13386,5357,13374,5354,13374,5354,13363,5357,13353,5363,13347,5373,13344,5384,13347,5396,13353,5406,13363,5412,13374,5414,13374,5414,13386,5412,13396,5406,13402,5396,13404,5384xm13524,5384l13522,5373,13516,5363,13506,5357,13494,5354,13483,5357,13473,5363,13467,5373,13464,5384,13467,5396,13473,5406,13483,5412,13494,5414,13506,5412,13516,5406,13522,5396,13524,5384xm13644,5384l13642,5373,13636,5363,13626,5357,13614,5354,13603,5357,13593,5363,13587,5373,13584,5384,13587,5396,13593,5406,13603,5412,13614,5414,13626,5412,13636,5406,13642,5396,13644,5384xm13765,5384l13762,5373,13756,5363,13746,5357,13735,5354,13734,5354,13723,5357,13713,5363,13707,5373,13704,5384,13707,5396,13713,5406,13723,5412,13734,5414,13735,5414,13746,5412,13756,5406,13762,5396,13765,5384xm13998,5384l13992,5354,13991,5349,13971,5321,13943,5301,13908,5294,13873,5301,13844,5321,13825,5349,13818,5384,13825,5419,13844,5448,13873,5467,13908,5474,13943,5467,13971,5448,13991,5419,13992,5414,13998,5384xm19200,0l0,0,0,2395,19200,2395,19200,0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985" o:spid="_x0000_s1985" o:spt="75" type="#_x0000_t75" style="position:absolute;left:345;top:2313;height:1067;width:6554;" filled="f" o:preferrelative="t" stroked="f" coordsize="21600,21600">
              <v:path/>
              <v:fill on="f" focussize="0,0"/>
              <v:stroke on="f" joinstyle="miter"/>
              <v:imagedata r:id="rId256" o:title=""/>
              <o:lock v:ext="edit" aspectratio="t"/>
            </v:shape>
            <v:shape id="_x0000_s1986" o:spid="_x0000_s1986" o:spt="75" type="#_x0000_t75" style="position:absolute;left:1401;top:2889;height:1067;width:5380;" filled="f" o:preferrelative="t" stroked="f" coordsize="21600,21600">
              <v:path/>
              <v:fill on="f" focussize="0,0"/>
              <v:stroke on="f" joinstyle="miter"/>
              <v:imagedata r:id="rId257" o:title=""/>
              <o:lock v:ext="edit" aspectratio="t"/>
            </v:shape>
            <v:shape id="_x0000_s1987" o:spid="_x0000_s1987" o:spt="100" style="position:absolute;left:5424;top:7929;height:180;width:8574;" stroked="f" coordorigin="5424,7930" coordsize="8574,180" adj="" path="m5604,8020l5598,7990,5597,7985,5578,7956,5549,7937,5514,7930,5479,7937,5450,7956,5431,7985,5424,8020,5431,8055,5450,8083,5479,8103,5514,8110,5549,8103,5578,8083,5597,8055,5598,8050,5604,8020xm5664,8020l5662,8008,5655,7998,5646,7992,5634,7990,5634,7990,5622,7992,5613,7998,5606,8008,5604,8020,5606,8031,5613,8041,5622,8047,5634,8050,5634,8050,5646,8047,5655,8041,5662,8031,5664,8020xm5784,8020l5782,8008,5775,7998,5766,7992,5754,7990,5743,7992,5733,7998,5727,8008,5724,8020,5727,8031,5733,8041,5743,8047,5754,8050,5766,8047,5775,8041,5782,8031,5784,8020xm5904,8020l5902,8008,5895,7998,5886,7992,5874,7990,5863,7992,5853,7998,5847,8008,5844,8020,5847,8031,5853,8041,5863,8047,5874,8050,5886,8047,5895,8041,5902,8031,5904,8020xm6024,8020l6022,8008,6015,7998,6006,7992,5994,7990,5983,7992,5973,7998,5967,8008,5964,8020,5967,8031,5973,8041,5983,8047,5994,8050,6006,8047,6015,8041,6022,8031,6024,8020xm6144,8020l6142,8008,6136,7998,6126,7992,6114,7990,6114,7990,6103,7992,6093,7998,6087,8008,6084,8020,6087,8031,6093,8041,6103,8047,6114,8050,6114,8050,6126,8047,6136,8041,6142,8031,6144,8020xm6264,8020l6262,8008,6256,7998,6246,7992,6234,7990,6223,7992,6213,7998,6207,8008,6204,8020,6207,8031,6213,8041,6223,8047,6234,8050,6246,8047,6256,8041,6262,8031,6264,8020xm6384,8020l6382,8008,6376,7998,6366,7992,6354,7990,6343,7992,6333,7998,6327,8008,6324,8020,6327,8031,6333,8041,6343,8047,6354,8050,6366,8047,6376,8041,6382,8031,6384,8020xm6505,8020l6502,8008,6496,7998,6486,7992,6475,7990,6474,7990,6463,7992,6453,7998,6447,8008,6444,8020,6447,8031,6453,8041,6463,8047,6474,8050,6475,8050,6486,8047,6496,8041,6502,8031,6505,8020xm6738,8020l6732,7990,6731,7985,6711,7956,6683,7937,6648,7930,6613,7937,6584,7956,6565,7985,6558,8020,6565,8055,6584,8083,6613,8103,6648,8110,6683,8103,6711,8083,6731,8055,6732,8050,6738,8020xm12864,8020l12858,7990,12857,7985,12838,7956,12809,7937,12774,7930,12739,7937,12710,7956,12691,7985,12684,8020,12691,8055,12710,8083,12739,8103,12774,8110,12809,8103,12838,8083,12857,8055,12858,8050,12864,8020xm12924,8020l12922,8008,12915,7998,12906,7992,12894,7990,12894,7990,12882,7992,12873,7998,12866,8008,12864,8020,12866,8031,12873,8041,12882,8047,12894,8050,12894,8050,12906,8047,12915,8041,12922,8031,12924,8020xm13044,8020l13042,8008,13035,7998,13026,7992,13014,7990,13003,7992,12993,7998,12987,8008,12984,8020,12987,8031,12993,8041,13003,8047,13014,8050,13026,8047,13035,8041,13042,8031,13044,8020xm13164,8020l13162,8008,13155,7998,13146,7992,13134,7990,13123,7992,13113,7998,13107,8008,13104,8020,13107,8031,13113,8041,13123,8047,13134,8050,13146,8047,13155,8041,13162,8031,13164,8020xm13284,8020l13282,8008,13275,7998,13266,7992,13254,7990,13243,7992,13233,7998,13227,8008,13224,8020,13227,8031,13233,8041,13243,8047,13254,8050,13266,8047,13275,8041,13282,8031,13284,8020xm13404,8020l13402,8008,13396,7998,13386,7992,13374,7990,13374,7990,13363,7992,13353,7998,13347,8008,13344,8020,13347,8031,13353,8041,13363,8047,13374,8050,13374,8050,13386,8047,13396,8041,13402,8031,13404,8020xm13524,8020l13522,8008,13516,7998,13506,7992,13494,7990,13483,7992,13473,7998,13467,8008,13464,8020,13467,8031,13473,8041,13483,8047,13494,8050,13506,8047,13516,8041,13522,8031,13524,8020xm13644,8020l13642,8008,13636,7998,13626,7992,13614,7990,13603,7992,13593,7998,13587,8008,13584,8020,13587,8031,13593,8041,13603,8047,13614,8050,13626,8047,13636,8041,13642,8031,13644,8020xm13765,8020l13762,8008,13756,7998,13746,7992,13735,7990,13734,7990,13723,7992,13713,7998,13707,8008,13704,8020,13707,8031,13713,8041,13723,8047,13734,8050,13735,8050,13746,8047,13756,8041,13762,8031,13765,8020xm13998,8020l13992,7990,13991,7985,13971,7956,13943,7937,13908,7930,13873,7937,13844,7956,13825,7985,13818,8020,13825,8055,13844,8083,13873,8103,13908,8110,13943,8103,13971,8083,13991,8055,13992,8050,13998,8020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988" o:spid="_x0000_s1988" o:spt="75" type="#_x0000_t75" style="position:absolute;left:7080;top:6873;height:2109;width:5490;" filled="f" o:preferrelative="t" stroked="f" coordsize="21600,21600">
              <v:path/>
              <v:fill on="f" focussize="0,0"/>
              <v:stroke on="f" joinstyle="miter"/>
              <v:imagedata r:id="rId258" o:title=""/>
              <o:lock v:ext="edit" aspectratio="t"/>
            </v:shape>
            <v:shape id="_x0000_s1989" o:spid="_x0000_s1989" o:spt="75" type="#_x0000_t75" style="position:absolute;left:7437;top:7795;height:2109;width:4550;" filled="f" o:preferrelative="t" stroked="f" coordsize="21600,21600">
              <v:path/>
              <v:fill on="f" focussize="0,0"/>
              <v:stroke on="f" joinstyle="miter"/>
              <v:imagedata r:id="rId259" o:title=""/>
              <o:lock v:ext="edit" aspectratio="t"/>
            </v:shape>
            <v:shape id="_x0000_s1990" o:spid="_x0000_s1990" o:spt="75" type="#_x0000_t75" style="position:absolute;left:2383;top:4051;height:1067;width:3426;" filled="f" o:preferrelative="t" stroked="f" coordsize="21600,21600">
              <v:path/>
              <v:fill on="f" focussize="0,0"/>
              <v:stroke on="f" joinstyle="miter"/>
              <v:imagedata r:id="rId260" o:title=""/>
              <o:lock v:ext="edit" aspectratio="t"/>
            </v:shape>
            <v:shape id="_x0000_s1991" o:spid="_x0000_s1991" o:spt="75" type="#_x0000_t75" style="position:absolute;left:1948;top:4627;height:1067;width:3854;" filled="f" o:preferrelative="t" stroked="f" coordsize="21600,21600">
              <v:path/>
              <v:fill on="f" focussize="0,0"/>
              <v:stroke on="f" joinstyle="miter"/>
              <v:imagedata r:id="rId261" o:title=""/>
              <o:lock v:ext="edit" aspectratio="t"/>
            </v:shape>
            <v:shape id="_x0000_s1992" o:spid="_x0000_s1992" o:spt="75" type="#_x0000_t75" style="position:absolute;left:1809;top:5203;height:1067;width:4002;" filled="f" o:preferrelative="t" stroked="f" coordsize="21600,21600">
              <v:path/>
              <v:fill on="f" focussize="0,0"/>
              <v:stroke on="f" joinstyle="miter"/>
              <v:imagedata r:id="rId262" o:title=""/>
              <o:lock v:ext="edit" aspectratio="t"/>
            </v:shape>
            <v:shape id="_x0000_s1993" o:spid="_x0000_s1993" o:spt="75" type="#_x0000_t75" style="position:absolute;left:3009;top:5779;height:1067;width:2682;" filled="f" o:preferrelative="t" stroked="f" coordsize="21600,21600">
              <v:path/>
              <v:fill on="f" focussize="0,0"/>
              <v:stroke on="f" joinstyle="miter"/>
              <v:imagedata r:id="rId263" o:title=""/>
              <o:lock v:ext="edit" aspectratio="t"/>
            </v:shape>
            <v:shape id="_x0000_s1994" o:spid="_x0000_s1994" o:spt="75" type="#_x0000_t75" style="position:absolute;left:2904;top:6952;height:1067;width:2805;" filled="f" o:preferrelative="t" stroked="f" coordsize="21600,21600">
              <v:path/>
              <v:fill on="f" focussize="0,0"/>
              <v:stroke on="f" joinstyle="miter"/>
              <v:imagedata r:id="rId264" o:title=""/>
              <o:lock v:ext="edit" aspectratio="t"/>
            </v:shape>
            <v:shape id="_x0000_s1995" o:spid="_x0000_s1995" o:spt="75" type="#_x0000_t75" style="position:absolute;left:3412;top:7528;height:1067;width:2296;" filled="f" o:preferrelative="t" stroked="f" coordsize="21600,21600">
              <v:path/>
              <v:fill on="f" focussize="0,0"/>
              <v:stroke on="f" joinstyle="miter"/>
              <v:imagedata r:id="rId265" o:title=""/>
              <o:lock v:ext="edit" aspectratio="t"/>
            </v:shape>
            <v:shape id="_x0000_s1996" o:spid="_x0000_s1996" o:spt="75" type="#_x0000_t75" style="position:absolute;left:2599;top:8104;height:1067;width:2994;" filled="f" o:preferrelative="t" stroked="f" coordsize="21600,21600">
              <v:path/>
              <v:fill on="f" focussize="0,0"/>
              <v:stroke on="f" joinstyle="miter"/>
              <v:imagedata r:id="rId266" o:title=""/>
              <o:lock v:ext="edit" aspectratio="t"/>
            </v:shape>
            <v:shape id="_x0000_s1997" o:spid="_x0000_s1997" o:spt="75" type="#_x0000_t75" style="position:absolute;left:12744;top:9292;height:1067;width:4727;" filled="f" o:preferrelative="t" stroked="f" coordsize="21600,21600">
              <v:path/>
              <v:fill on="f" focussize="0,0"/>
              <v:stroke on="f" joinstyle="miter"/>
              <v:imagedata r:id="rId267" o:title=""/>
              <o:lock v:ext="edit" aspectratio="t"/>
            </v:shape>
            <v:shape id="_x0000_s1998" o:spid="_x0000_s1998" o:spt="75" type="#_x0000_t75" style="position:absolute;left:12744;top:9868;height:932;width:3750;" filled="f" o:preferrelative="t" stroked="f" coordsize="21600,21600">
              <v:path/>
              <v:fill on="f" focussize="0,0"/>
              <v:stroke on="f" joinstyle="miter"/>
              <v:imagedata r:id="rId268" o:title=""/>
              <o:lock v:ext="edit" aspectratio="t"/>
            </v:shape>
            <v:shape id="_x0000_s1999" o:spid="_x0000_s1999" o:spt="75" type="#_x0000_t75" style="position:absolute;left:1389;top:9801;height:999;width:5363;" filled="f" o:preferrelative="t" stroked="f" coordsize="21600,21600">
              <v:path/>
              <v:fill on="f" focussize="0,0"/>
              <v:stroke on="f" joinstyle="miter"/>
              <v:imagedata r:id="rId269" o:title=""/>
              <o:lock v:ext="edit" aspectratio="t"/>
            </v:shape>
            <v:shape id="_x0000_s2000" o:spid="_x0000_s2000" o:spt="75" type="#_x0000_t75" style="position:absolute;left:13860;top:6830;height:1067;width:3911;" filled="f" o:preferrelative="t" stroked="f" coordsize="21600,21600">
              <v:path/>
              <v:fill on="f" focussize="0,0"/>
              <v:stroke on="f" joinstyle="miter"/>
              <v:imagedata r:id="rId270" o:title=""/>
              <o:lock v:ext="edit" aspectratio="t"/>
            </v:shape>
            <v:shape id="_x0000_s2001" o:spid="_x0000_s2001" o:spt="75" type="#_x0000_t75" style="position:absolute;left:13860;top:7406;height:1067;width:5253;" filled="f" o:preferrelative="t" stroked="f" coordsize="21600,21600">
              <v:path/>
              <v:fill on="f" focussize="0,0"/>
              <v:stroke on="f" joinstyle="miter"/>
              <v:imagedata r:id="rId271" o:title=""/>
              <o:lock v:ext="edit" aspectratio="t"/>
            </v:shape>
            <v:shape id="_x0000_s2002" o:spid="_x0000_s2002" o:spt="75" type="#_x0000_t75" style="position:absolute;left:13860;top:7982;height:1067;width:5008;" filled="f" o:preferrelative="t" stroked="f" coordsize="21600,21600">
              <v:path/>
              <v:fill on="f" focussize="0,0"/>
              <v:stroke on="f" joinstyle="miter"/>
              <v:imagedata r:id="rId272" o:title=""/>
              <o:lock v:ext="edit" aspectratio="t"/>
            </v:shape>
            <v:shape id="_x0000_s2003" o:spid="_x0000_s2003" o:spt="75" type="#_x0000_t75" style="position:absolute;left:12744;top:2385;height:1067;width:5514;" filled="f" o:preferrelative="t" stroked="f" coordsize="21600,21600">
              <v:path/>
              <v:fill on="f" focussize="0,0"/>
              <v:stroke on="f" joinstyle="miter"/>
              <v:imagedata r:id="rId273" o:title=""/>
              <o:lock v:ext="edit" aspectratio="t"/>
            </v:shape>
            <v:shape id="_x0000_s2004" o:spid="_x0000_s2004" o:spt="75" type="#_x0000_t75" style="position:absolute;left:12744;top:2961;height:1067;width:4854;" filled="f" o:preferrelative="t" stroked="f" coordsize="21600,21600">
              <v:path/>
              <v:fill on="f" focussize="0,0"/>
              <v:stroke on="f" joinstyle="miter"/>
              <v:imagedata r:id="rId274" o:title=""/>
              <o:lock v:ext="edit" aspectratio="t"/>
            </v:shape>
            <v:shape id="_x0000_s2005" o:spid="_x0000_s2005" o:spt="75" type="#_x0000_t75" style="position:absolute;left:13860;top:4341;height:1067;width:3410;" filled="f" o:preferrelative="t" stroked="f" coordsize="21600,21600">
              <v:path/>
              <v:fill on="f" focussize="0,0"/>
              <v:stroke on="f" joinstyle="miter"/>
              <v:imagedata r:id="rId275" o:title=""/>
              <o:lock v:ext="edit" aspectratio="t"/>
            </v:shape>
            <v:shape id="_x0000_s2006" o:spid="_x0000_s2006" o:spt="75" type="#_x0000_t75" style="position:absolute;left:13860;top:4917;height:1067;width:4002;" filled="f" o:preferrelative="t" stroked="f" coordsize="21600,21600">
              <v:path/>
              <v:fill on="f" focussize="0,0"/>
              <v:stroke on="f" joinstyle="miter"/>
              <v:imagedata r:id="rId276" o:title=""/>
              <o:lock v:ext="edit" aspectratio="t"/>
            </v:shape>
            <v:shape id="_x0000_s2007" o:spid="_x0000_s2007" o:spt="75" type="#_x0000_t75" style="position:absolute;left:13860;top:5493;height:1067;width:3160;" filled="f" o:preferrelative="t" stroked="f" coordsize="21600,21600">
              <v:path/>
              <v:fill on="f" focussize="0,0"/>
              <v:stroke on="f" joinstyle="miter"/>
              <v:imagedata r:id="rId277" o:title=""/>
              <o:lock v:ext="edit" aspectratio="t"/>
            </v:shape>
          </v:group>
        </w:pict>
      </w:r>
      <w:r>
        <w:rPr>
          <w:color w:val="FFFFFF"/>
          <w:w w:val="80"/>
          <w:sz w:val="48"/>
        </w:rPr>
        <w:t>Развитие</w:t>
      </w:r>
      <w:r>
        <w:rPr>
          <w:color w:val="FFFFFF"/>
          <w:spacing w:val="69"/>
          <w:w w:val="80"/>
          <w:sz w:val="48"/>
        </w:rPr>
        <w:t xml:space="preserve"> </w:t>
      </w:r>
      <w:r>
        <w:rPr>
          <w:color w:val="FFFFFF"/>
          <w:w w:val="80"/>
          <w:sz w:val="48"/>
        </w:rPr>
        <w:t>наставничества</w:t>
      </w:r>
    </w:p>
    <w:p>
      <w:pPr>
        <w:tabs>
          <w:tab w:val="right" w:pos="7269"/>
        </w:tabs>
        <w:spacing w:before="76"/>
        <w:ind w:left="1690"/>
        <w:rPr>
          <w:sz w:val="24"/>
        </w:rPr>
      </w:pPr>
      <w:r>
        <w:br w:type="column"/>
      </w:r>
      <w:r>
        <w:rPr>
          <w:color w:val="FFFFFF"/>
          <w:w w:val="90"/>
          <w:sz w:val="48"/>
        </w:rPr>
        <w:t>учебных</w:t>
      </w:r>
      <w:r>
        <w:rPr>
          <w:color w:val="FFFFFF"/>
          <w:spacing w:val="-19"/>
          <w:w w:val="90"/>
          <w:sz w:val="48"/>
        </w:rPr>
        <w:t xml:space="preserve"> </w:t>
      </w:r>
      <w:r>
        <w:rPr>
          <w:color w:val="FFFFFF"/>
          <w:w w:val="90"/>
          <w:sz w:val="48"/>
        </w:rPr>
        <w:t>занятий</w:t>
      </w:r>
      <w:r>
        <w:rPr>
          <w:rFonts w:ascii="Times New Roman" w:hAnsi="Times New Roman"/>
          <w:color w:val="FFFFFF"/>
          <w:w w:val="90"/>
          <w:sz w:val="48"/>
        </w:rPr>
        <w:tab/>
      </w:r>
      <w:r>
        <w:rPr>
          <w:color w:val="FFFFFF"/>
          <w:w w:val="90"/>
          <w:position w:val="15"/>
          <w:sz w:val="24"/>
        </w:rPr>
        <w:t>40</w:t>
      </w:r>
    </w:p>
    <w:p>
      <w:pPr>
        <w:rPr>
          <w:sz w:val="24"/>
        </w:rPr>
        <w:sectPr>
          <w:type w:val="continuous"/>
          <w:pgSz w:w="19200" w:h="10800" w:orient="landscape"/>
          <w:pgMar w:top="1000" w:right="0" w:bottom="280" w:left="0" w:header="720" w:footer="720" w:gutter="0"/>
          <w:cols w:equalWidth="0" w:num="2">
            <w:col w:w="6469" w:space="4886"/>
            <w:col w:w="7845"/>
          </w:cols>
        </w:sectPr>
      </w:pPr>
    </w:p>
    <w:p>
      <w:pPr>
        <w:pStyle w:val="12"/>
        <w:rPr>
          <w:sz w:val="98"/>
        </w:rPr>
      </w:pPr>
      <w:r>
        <w:pict>
          <v:group id="_x0000_s2008" o:spid="_x0000_s2008" o:spt="203" style="position:absolute;left:0pt;margin-left:0pt;margin-top:0pt;height:540pt;width:877.7pt;mso-position-horizontal-relative:page;mso-position-vertical-relative:page;z-index:-251554816;mso-width-relative:page;mso-height-relative:page;" coordsize="17554,10800">
            <o:lock v:ext="edit"/>
            <v:shape id="_x0000_s2009" o:spid="_x0000_s2009" style="position:absolute;left:0;top:0;height:10800;width:9456;" fillcolor="#007AB8" filled="t" stroked="f" coordsize="9456,10800" path="m5592,0l0,0,0,10800,7568,10800,7573,10795,7621,10744,7669,10692,7716,10639,7763,10586,7810,10533,7855,10479,7901,10425,7945,10370,7989,10315,8033,10260,8076,10204,8118,10147,8160,10091,8201,10033,8242,9976,8282,9918,8321,9859,8360,9800,8399,9741,8436,9681,8473,9621,8510,9561,8546,9500,8581,9439,8615,9377,8649,9315,8683,9253,8715,9190,8747,9127,8779,9064,8809,9000,8839,8936,8869,8871,8898,8806,8926,8741,8953,8676,8980,8610,9006,8544,9031,8477,9056,8411,9080,8344,9103,8276,9126,8209,9147,8141,9169,8072,9189,8004,9209,7935,9228,7866,9246,7796,9263,7726,9280,7656,9296,7586,9312,7516,9326,7445,9340,7374,9353,7303,9365,7231,9377,7159,9388,7087,9398,7015,9407,6942,9415,6870,9423,6797,9430,6724,9436,6650,9441,6577,9446,6503,9449,6429,9452,6355,9454,6280,9456,6206,9456,6131,9456,6056,9454,5981,9452,5907,9449,5833,9446,5759,9441,5685,9436,5611,9430,5538,9423,5465,9415,5392,9407,5319,9398,5247,9388,5174,9377,5102,9365,5031,9353,4959,9340,4888,9326,4817,9312,4746,9296,4675,9280,4605,9263,4535,9246,4465,9228,4396,9209,4327,9189,4258,9169,4189,9147,4121,9126,4053,9103,3985,9080,3918,9056,3851,9031,3784,9006,3718,8980,3652,8953,3586,8926,3520,8898,3455,8869,3390,8839,3326,8809,3262,8779,3198,8747,3135,8715,3072,8683,3009,8649,2946,8615,2884,8581,2823,8546,2762,8510,2701,8473,2640,8436,2580,8399,2521,8360,2461,8321,2402,8282,2344,8242,2286,8201,2228,8160,2171,8118,2114,8076,2058,8033,2002,7989,1946,7945,1891,7901,1836,7855,1782,7810,1728,7763,1675,7716,1622,7669,1570,7621,1518,7573,1466,7524,1415,7474,1365,7424,1315,7373,1265,7322,1216,7271,1168,7219,1120,7166,1072,7113,1025,7059,978,7005,932,6951,887,6896,842,6840,797,6784,753,6728,710,6671,667,6614,624,6556,583,6498,541,6439,501,6380,460,6320,421,6260,382,6200,343,6139,305,6078,268,6016,231,5954,195,5891,159,5828,124,5765,90,5701,56,5637,23,5592,0xe">
              <v:path arrowok="t"/>
              <v:fill on="t" focussize="0,0"/>
              <v:stroke on="f"/>
              <v:imagedata o:title=""/>
              <o:lock v:ext="edit"/>
            </v:shape>
            <v:shape id="_x0000_s2010" o:spid="_x0000_s2010" style="position:absolute;left:0;top:0;height:10800;width:9231;" fillcolor="#1B3181" filled="t" stroked="f" coordsize="9231,10800" path="m5485,0l0,0,0,10800,7433,10800,7449,10783,7496,10730,7543,10677,7589,10623,7634,10569,7679,10514,7724,10459,7768,10403,7811,10347,7854,10291,7896,10234,7938,10176,7979,10118,8019,10060,8059,10001,8099,9942,8137,9882,8175,9822,8213,9762,8250,9701,8286,9640,8322,9578,8357,9516,8391,9454,8425,9391,8458,9327,8491,9264,8523,9200,8554,9135,8585,9071,8615,9006,8644,8940,8673,8874,8701,8808,8728,8741,8755,8675,8781,8607,8806,8540,8831,8472,8855,8404,8878,8335,8900,8266,8922,8197,8943,8127,8964,8058,8983,7988,9002,7917,9021,7846,9038,7775,9055,7704,9071,7633,9086,7561,9101,7489,9115,7416,9128,7344,9140,7271,9151,7198,9162,7124,9172,7051,9181,6977,9190,6902,9197,6828,9204,6753,9210,6679,9216,6604,9220,6528,9224,6453,9227,6377,9229,6301,9230,6225,9230,6149,9230,6072,9229,5996,9227,5920,9224,5845,9220,5769,9216,5694,9210,5619,9204,5544,9197,5470,9190,5395,9181,5321,9172,5247,9162,5173,9151,5100,9140,5027,9128,4954,9115,4881,9101,4809,9086,4737,9071,4665,9055,4593,9038,4522,9021,4451,9002,4380,8983,4310,8964,4240,8943,4170,8922,4101,8900,4031,8878,3963,8855,3894,8831,3826,8806,3758,8781,3690,8755,3623,8728,3556,8701,3490,8673,3423,8644,3358,8615,3292,8585,3227,8554,3162,8523,3098,8491,3034,8458,2970,8425,2907,8391,2844,8357,2782,8322,2719,8286,2658,8250,2596,8213,2536,8175,2475,8137,2415,8099,2356,8059,2296,8019,2238,7979,2179,7938,2121,7896,2064,7854,2007,7811,1950,7768,1894,7724,1839,7679,1783,7634,1729,7589,1674,7543,1621,7496,1567,7449,1515,7401,1462,7353,1410,7304,1359,7255,1308,7205,1258,7155,1208,7104,1159,7052,1110,7001,1062,6948,1014,6896,967,6842,920,6788,874,6734,828,6680,783,6624,739,6569,695,6513,652,6456,609,6399,567,6342,525,6284,484,6225,443,6167,403,6107,364,6048,325,5988,287,5927,250,5867,213,5805,176,5744,141,5681,106,5619,71,5556,37,5493,4,5485,0xe">
              <v:path arrowok="t"/>
              <v:fill on="t" focussize="0,0"/>
              <v:stroke on="f"/>
              <v:imagedata o:title=""/>
              <o:lock v:ext="edit"/>
            </v:shape>
            <v:shape id="_x0000_s2011" o:spid="_x0000_s2011" o:spt="75" type="#_x0000_t75" style="position:absolute;left:8937;top:0;height:4920;width:5592;" filled="f" o:preferrelative="t" stroked="f" coordsize="21600,21600">
              <v:path/>
              <v:fill on="f" focussize="0,0"/>
              <v:stroke on="f" joinstyle="miter"/>
              <v:imagedata r:id="rId278" o:title=""/>
              <o:lock v:ext="edit" aspectratio="t"/>
            </v:shape>
            <v:rect id="_x0000_s2012" o:spid="_x0000_s2012" o:spt="1" style="position:absolute;left:2673;top:3141;height:5979;width:3437;" stroked="f" coordsize="21600,21600">
              <v:path/>
              <v:fill focussize="0,0"/>
              <v:stroke on="f"/>
              <v:imagedata o:title=""/>
              <o:lock v:ext="edit"/>
            </v:rect>
            <v:shape id="_x0000_s2013" o:spid="_x0000_s2013" o:spt="75" type="#_x0000_t75" style="position:absolute;left:14145;top:957;height:2751;width:3408;" filled="f" o:preferrelative="t" stroked="f" coordsize="21600,21600">
              <v:path/>
              <v:fill on="f" focussize="0,0"/>
              <v:stroke on="f" joinstyle="miter"/>
              <v:imagedata r:id="rId279" o:title=""/>
              <o:lock v:ext="edit" aspectratio="t"/>
            </v:shape>
            <v:shape id="_x0000_s2014" o:spid="_x0000_s2014" o:spt="75" type="#_x0000_t75" style="position:absolute;left:0;top:1744;height:9056;width:7119;" filled="f" o:preferrelative="t" stroked="f" coordsize="21600,21600">
              <v:path/>
              <v:fill on="f" focussize="0,0"/>
              <v:stroke on="f" joinstyle="miter"/>
              <v:imagedata r:id="rId280" o:title=""/>
              <o:lock v:ext="edit" aspectratio="t"/>
            </v:shape>
            <v:shape id="_x0000_s2015" o:spid="_x0000_s2015" o:spt="75" type="#_x0000_t75" style="position:absolute;left:3074;top:4617;height:2657;width:2657;" filled="f" o:preferrelative="t" stroked="f" coordsize="21600,21600">
              <v:path/>
              <v:fill on="f" focussize="0,0"/>
              <v:stroke on="f" joinstyle="miter"/>
              <v:imagedata r:id="rId281" o:title=""/>
              <o:lock v:ext="edit" aspectratio="t"/>
            </v:shape>
          </v:group>
        </w:pict>
      </w:r>
    </w:p>
    <w:p>
      <w:pPr>
        <w:pStyle w:val="12"/>
        <w:rPr>
          <w:sz w:val="98"/>
        </w:rPr>
      </w:pPr>
    </w:p>
    <w:p>
      <w:pPr>
        <w:pStyle w:val="12"/>
        <w:rPr>
          <w:sz w:val="98"/>
        </w:rPr>
      </w:pPr>
    </w:p>
    <w:p>
      <w:pPr>
        <w:pStyle w:val="2"/>
        <w:spacing w:before="696" w:line="288" w:lineRule="auto"/>
        <w:ind w:left="9812" w:right="391"/>
      </w:pPr>
      <w:r>
        <w:fldChar w:fldCharType="begin"/>
      </w:r>
      <w:r>
        <w:instrText xml:space="preserve"> HYPERLINK "mailto:fmc@apkpro.ru" \h </w:instrText>
      </w:r>
      <w:r>
        <w:fldChar w:fldCharType="separate"/>
      </w:r>
      <w:r>
        <w:rPr>
          <w:color w:val="0070BA"/>
        </w:rPr>
        <w:t>fmc@apkpro.ru</w:t>
      </w:r>
      <w:r>
        <w:rPr>
          <w:color w:val="0070BA"/>
        </w:rPr>
        <w:fldChar w:fldCharType="end"/>
      </w:r>
      <w:r>
        <w:rPr>
          <w:color w:val="0070BA"/>
          <w:spacing w:val="1"/>
        </w:rPr>
        <w:t xml:space="preserve"> </w:t>
      </w:r>
      <w:r>
        <w:fldChar w:fldCharType="begin"/>
      </w:r>
      <w:r>
        <w:instrText xml:space="preserve"> HYPERLINK "mailto:buchekaa@apkpro.ru" \h </w:instrText>
      </w:r>
      <w:r>
        <w:fldChar w:fldCharType="separate"/>
      </w:r>
      <w:r>
        <w:rPr>
          <w:color w:val="0070BA"/>
        </w:rPr>
        <w:t>buchekaa@apkpro.ru</w:t>
      </w:r>
      <w:r>
        <w:rPr>
          <w:color w:val="0070BA"/>
        </w:rPr>
        <w:fldChar w:fldCharType="end"/>
      </w:r>
    </w:p>
    <w:p>
      <w:pPr>
        <w:pStyle w:val="12"/>
        <w:rPr>
          <w:rFonts w:ascii="Arial"/>
          <w:b/>
          <w:sz w:val="98"/>
        </w:rPr>
      </w:pPr>
    </w:p>
    <w:p>
      <w:pPr>
        <w:pStyle w:val="12"/>
        <w:spacing w:before="3"/>
        <w:rPr>
          <w:rFonts w:ascii="Arial"/>
          <w:b/>
          <w:sz w:val="140"/>
        </w:rPr>
      </w:pPr>
    </w:p>
    <w:p>
      <w:pPr>
        <w:spacing w:before="1"/>
        <w:ind w:right="684"/>
        <w:jc w:val="right"/>
        <w:rPr>
          <w:sz w:val="24"/>
        </w:rPr>
      </w:pPr>
      <w:r>
        <w:rPr>
          <w:color w:val="888888"/>
          <w:w w:val="90"/>
          <w:sz w:val="24"/>
        </w:rPr>
        <w:t>41</w:t>
      </w:r>
    </w:p>
    <w:sectPr>
      <w:pgSz w:w="19200" w:h="10800" w:orient="landscape"/>
      <w:pgMar w:top="100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"/>
      <w:lvlJc w:val="left"/>
      <w:pPr>
        <w:ind w:left="595" w:hanging="452"/>
      </w:pPr>
      <w:rPr>
        <w:rFonts w:hint="default" w:ascii="Wingdings" w:hAnsi="Wingdings" w:eastAsia="Wingdings" w:cs="Wingdings"/>
        <w:w w:val="100"/>
        <w:sz w:val="36"/>
        <w:szCs w:val="3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3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0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26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33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40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46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53" w:hanging="452"/>
      </w:pPr>
      <w:rPr>
        <w:rFonts w:hint="default"/>
        <w:lang w:val="ru-RU" w:eastAsia="en-US" w:bidi="ar-SA"/>
      </w:rPr>
    </w:lvl>
  </w:abstractNum>
  <w:abstractNum w:abstractNumId="1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816" w:hanging="540"/>
        <w:jc w:val="left"/>
      </w:pPr>
      <w:rPr>
        <w:rFonts w:hint="default" w:ascii="Microsoft Sans Serif" w:hAnsi="Microsoft Sans Serif" w:eastAsia="Microsoft Sans Serif" w:cs="Microsoft Sans Serif"/>
        <w:color w:val="FFFFFF"/>
        <w:w w:val="82"/>
        <w:sz w:val="34"/>
        <w:szCs w:val="3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55" w:hanging="5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91" w:hanging="5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27" w:hanging="5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3" w:hanging="5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9" w:hanging="5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35" w:hanging="5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71" w:hanging="5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06" w:hanging="540"/>
      </w:pPr>
      <w:rPr>
        <w:rFonts w:hint="default"/>
        <w:lang w:val="ru-RU" w:eastAsia="en-US" w:bidi="ar-SA"/>
      </w:rPr>
    </w:lvl>
  </w:abstractNum>
  <w:abstractNum w:abstractNumId="2">
    <w:nsid w:val="B5E306ED"/>
    <w:multiLevelType w:val="multilevel"/>
    <w:tmpl w:val="B5E306ED"/>
    <w:lvl w:ilvl="0" w:tentative="0">
      <w:start w:val="0"/>
      <w:numFmt w:val="bullet"/>
      <w:lvlText w:val="•"/>
      <w:lvlJc w:val="left"/>
      <w:pPr>
        <w:ind w:left="437" w:hanging="284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3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3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36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35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3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1" w:hanging="284"/>
      </w:pPr>
      <w:rPr>
        <w:rFonts w:hint="default"/>
        <w:lang w:val="ru-RU" w:eastAsia="en-US" w:bidi="ar-SA"/>
      </w:rPr>
    </w:lvl>
  </w:abstractNum>
  <w:abstractNum w:abstractNumId="3">
    <w:nsid w:val="BF205925"/>
    <w:multiLevelType w:val="multilevel"/>
    <w:tmpl w:val="BF205925"/>
    <w:lvl w:ilvl="0" w:tentative="0">
      <w:start w:val="0"/>
      <w:numFmt w:val="bullet"/>
      <w:lvlText w:val="•"/>
      <w:lvlJc w:val="left"/>
      <w:pPr>
        <w:ind w:left="441" w:hanging="277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39" w:hanging="2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2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38" w:hanging="2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38" w:hanging="2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38" w:hanging="2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37" w:hanging="2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37" w:hanging="2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36" w:hanging="277"/>
      </w:pPr>
      <w:rPr>
        <w:rFonts w:hint="default"/>
        <w:lang w:val="ru-RU" w:eastAsia="en-US" w:bidi="ar-SA"/>
      </w:rPr>
    </w:lvl>
  </w:abstractNum>
  <w:abstractNum w:abstractNumId="4">
    <w:nsid w:val="C8879AEF"/>
    <w:multiLevelType w:val="multilevel"/>
    <w:tmpl w:val="C8879AEF"/>
    <w:lvl w:ilvl="0" w:tentative="0">
      <w:start w:val="0"/>
      <w:numFmt w:val="bullet"/>
      <w:lvlText w:val=""/>
      <w:lvlJc w:val="left"/>
      <w:pPr>
        <w:ind w:left="597" w:hanging="452"/>
      </w:pPr>
      <w:rPr>
        <w:rFonts w:hint="default" w:ascii="Wingdings" w:hAnsi="Wingdings" w:eastAsia="Wingdings" w:cs="Wingdings"/>
        <w:w w:val="100"/>
        <w:sz w:val="34"/>
        <w:szCs w:val="3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29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59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89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19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49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579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909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239" w:hanging="452"/>
      </w:pPr>
      <w:rPr>
        <w:rFonts w:hint="default"/>
        <w:lang w:val="ru-RU" w:eastAsia="en-US" w:bidi="ar-SA"/>
      </w:rPr>
    </w:lvl>
  </w:abstractNum>
  <w:abstractNum w:abstractNumId="5">
    <w:nsid w:val="CF092B84"/>
    <w:multiLevelType w:val="multilevel"/>
    <w:tmpl w:val="CF092B84"/>
    <w:lvl w:ilvl="0" w:tentative="0">
      <w:start w:val="0"/>
      <w:numFmt w:val="bullet"/>
      <w:lvlText w:val="•"/>
      <w:lvlJc w:val="left"/>
      <w:pPr>
        <w:ind w:left="458" w:hanging="284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1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68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7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71" w:hanging="284"/>
      </w:pPr>
      <w:rPr>
        <w:rFonts w:hint="default"/>
        <w:lang w:val="ru-RU" w:eastAsia="en-US" w:bidi="ar-SA"/>
      </w:rPr>
    </w:lvl>
  </w:abstractNum>
  <w:abstractNum w:abstractNumId="6">
    <w:nsid w:val="D7F9FE59"/>
    <w:multiLevelType w:val="multilevel"/>
    <w:tmpl w:val="D7F9FE59"/>
    <w:lvl w:ilvl="0" w:tentative="0">
      <w:start w:val="0"/>
      <w:numFmt w:val="bullet"/>
      <w:lvlText w:val=""/>
      <w:lvlJc w:val="left"/>
      <w:pPr>
        <w:ind w:left="547" w:hanging="27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85" w:hanging="27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31" w:hanging="2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77" w:hanging="2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23" w:hanging="2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69" w:hanging="2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15" w:hanging="2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61" w:hanging="2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907" w:hanging="272"/>
      </w:pPr>
      <w:rPr>
        <w:rFonts w:hint="default"/>
        <w:lang w:val="ru-RU" w:eastAsia="en-US" w:bidi="ar-SA"/>
      </w:rPr>
    </w:lvl>
  </w:abstractNum>
  <w:abstractNum w:abstractNumId="7">
    <w:nsid w:val="DCBA6B53"/>
    <w:multiLevelType w:val="multilevel"/>
    <w:tmpl w:val="DCBA6B53"/>
    <w:lvl w:ilvl="0" w:tentative="0">
      <w:start w:val="0"/>
      <w:numFmt w:val="bullet"/>
      <w:lvlText w:val=""/>
      <w:lvlJc w:val="left"/>
      <w:pPr>
        <w:ind w:left="1897" w:hanging="272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3734" w:hanging="27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37" w:hanging="2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34" w:hanging="2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31" w:hanging="2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328" w:hanging="2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" w:hanging="2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22" w:hanging="2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480" w:hanging="272"/>
      </w:pPr>
      <w:rPr>
        <w:rFonts w:hint="default"/>
        <w:lang w:val="ru-RU" w:eastAsia="en-US" w:bidi="ar-SA"/>
      </w:rPr>
    </w:lvl>
  </w:abstractNum>
  <w:abstractNum w:abstractNumId="8">
    <w:nsid w:val="F4B5D9F5"/>
    <w:multiLevelType w:val="multilevel"/>
    <w:tmpl w:val="F4B5D9F5"/>
    <w:lvl w:ilvl="0" w:tentative="0">
      <w:start w:val="0"/>
      <w:numFmt w:val="bullet"/>
      <w:lvlText w:val=""/>
      <w:lvlJc w:val="left"/>
      <w:pPr>
        <w:ind w:left="5762" w:hanging="272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248" w:hanging="27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737" w:hanging="2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225" w:hanging="2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714" w:hanging="2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202" w:hanging="2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91" w:hanging="2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179" w:hanging="2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68" w:hanging="272"/>
      </w:pPr>
      <w:rPr>
        <w:rFonts w:hint="default"/>
        <w:lang w:val="ru-RU" w:eastAsia="en-US" w:bidi="ar-SA"/>
      </w:rPr>
    </w:lvl>
  </w:abstractNum>
  <w:abstractNum w:abstractNumId="9">
    <w:nsid w:val="0053208E"/>
    <w:multiLevelType w:val="multilevel"/>
    <w:tmpl w:val="0053208E"/>
    <w:lvl w:ilvl="0" w:tentative="0">
      <w:start w:val="0"/>
      <w:numFmt w:val="bullet"/>
      <w:lvlText w:val="•"/>
      <w:lvlJc w:val="left"/>
      <w:pPr>
        <w:ind w:left="440" w:hanging="281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43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6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49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52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56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9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62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65" w:hanging="281"/>
      </w:pPr>
      <w:rPr>
        <w:rFonts w:hint="default"/>
        <w:lang w:val="ru-RU" w:eastAsia="en-US" w:bidi="ar-SA"/>
      </w:rPr>
    </w:lvl>
  </w:abstractNum>
  <w:abstractNum w:abstractNumId="10">
    <w:nsid w:val="0248C179"/>
    <w:multiLevelType w:val="multilevel"/>
    <w:tmpl w:val="0248C179"/>
    <w:lvl w:ilvl="0" w:tentative="0">
      <w:start w:val="0"/>
      <w:numFmt w:val="bullet"/>
      <w:lvlText w:val=""/>
      <w:lvlJc w:val="left"/>
      <w:pPr>
        <w:ind w:left="596" w:hanging="452"/>
      </w:pPr>
      <w:rPr>
        <w:rFonts w:hint="default" w:ascii="Wingdings" w:hAnsi="Wingdings" w:eastAsia="Wingdings" w:cs="Wingdings"/>
        <w:w w:val="100"/>
        <w:sz w:val="36"/>
        <w:szCs w:val="3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64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8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92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56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420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784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0148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512" w:hanging="452"/>
      </w:pPr>
      <w:rPr>
        <w:rFonts w:hint="default"/>
        <w:lang w:val="ru-RU" w:eastAsia="en-US" w:bidi="ar-SA"/>
      </w:rPr>
    </w:lvl>
  </w:abstractNum>
  <w:abstractNum w:abstractNumId="11">
    <w:nsid w:val="03D62ECE"/>
    <w:multiLevelType w:val="multilevel"/>
    <w:tmpl w:val="03D62ECE"/>
    <w:lvl w:ilvl="0" w:tentative="0">
      <w:start w:val="0"/>
      <w:numFmt w:val="bullet"/>
      <w:lvlText w:val="•"/>
      <w:lvlJc w:val="left"/>
      <w:pPr>
        <w:ind w:left="407" w:hanging="286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03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0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10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8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2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25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28" w:hanging="286"/>
      </w:pPr>
      <w:rPr>
        <w:rFonts w:hint="default"/>
        <w:lang w:val="ru-RU" w:eastAsia="en-US" w:bidi="ar-SA"/>
      </w:rPr>
    </w:lvl>
  </w:abstractNum>
  <w:abstractNum w:abstractNumId="12">
    <w:nsid w:val="0E640482"/>
    <w:multiLevelType w:val="multilevel"/>
    <w:tmpl w:val="0E640482"/>
    <w:lvl w:ilvl="0" w:tentative="0">
      <w:start w:val="0"/>
      <w:numFmt w:val="bullet"/>
      <w:lvlText w:val=""/>
      <w:lvlJc w:val="left"/>
      <w:pPr>
        <w:ind w:left="762" w:hanging="281"/>
      </w:pPr>
      <w:rPr>
        <w:rFonts w:hint="default" w:ascii="Wingdings" w:hAnsi="Wingdings" w:eastAsia="Wingdings" w:cs="Wingdings"/>
        <w:color w:val="FFFFFF"/>
        <w:w w:val="100"/>
        <w:sz w:val="34"/>
        <w:szCs w:val="34"/>
        <w:lang w:val="ru-RU" w:eastAsia="en-US" w:bidi="ar-SA"/>
      </w:rPr>
    </w:lvl>
    <w:lvl w:ilvl="1" w:tentative="0">
      <w:start w:val="0"/>
      <w:numFmt w:val="bullet"/>
      <w:lvlText w:val=""/>
      <w:lvlJc w:val="left"/>
      <w:pPr>
        <w:ind w:left="902" w:hanging="281"/>
      </w:pPr>
      <w:rPr>
        <w:rFonts w:hint="default" w:ascii="Wingdings" w:hAnsi="Wingdings" w:eastAsia="Wingdings" w:cs="Wingdings"/>
        <w:color w:val="FFFFFF"/>
        <w:w w:val="100"/>
        <w:sz w:val="34"/>
        <w:szCs w:val="3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-12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-923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-1834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-2745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3656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4567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5478" w:hanging="281"/>
      </w:pPr>
      <w:rPr>
        <w:rFonts w:hint="default"/>
        <w:lang w:val="ru-RU" w:eastAsia="en-US" w:bidi="ar-SA"/>
      </w:rPr>
    </w:lvl>
  </w:abstractNum>
  <w:abstractNum w:abstractNumId="13">
    <w:nsid w:val="2470EC97"/>
    <w:multiLevelType w:val="multilevel"/>
    <w:tmpl w:val="2470EC97"/>
    <w:lvl w:ilvl="0" w:tentative="0">
      <w:start w:val="0"/>
      <w:numFmt w:val="bullet"/>
      <w:lvlText w:val=""/>
      <w:lvlJc w:val="left"/>
      <w:pPr>
        <w:ind w:left="2016" w:hanging="272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69" w:hanging="27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8" w:hanging="2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68" w:hanging="2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7" w:hanging="2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67" w:hanging="2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16" w:hanging="2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66" w:hanging="2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215" w:hanging="272"/>
      </w:pPr>
      <w:rPr>
        <w:rFonts w:hint="default"/>
        <w:lang w:val="ru-RU" w:eastAsia="en-US" w:bidi="ar-SA"/>
      </w:rPr>
    </w:lvl>
  </w:abstractNum>
  <w:abstractNum w:abstractNumId="14">
    <w:nsid w:val="25B654F3"/>
    <w:multiLevelType w:val="multilevel"/>
    <w:tmpl w:val="25B654F3"/>
    <w:lvl w:ilvl="0" w:tentative="0">
      <w:start w:val="0"/>
      <w:numFmt w:val="bullet"/>
      <w:lvlText w:val=""/>
      <w:lvlJc w:val="left"/>
      <w:pPr>
        <w:ind w:left="596" w:hanging="452"/>
      </w:pPr>
      <w:rPr>
        <w:rFonts w:hint="default" w:ascii="Wingdings" w:hAnsi="Wingdings" w:eastAsia="Wingdings" w:cs="Wingdings"/>
        <w:w w:val="100"/>
        <w:sz w:val="36"/>
        <w:szCs w:val="3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71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2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14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85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57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28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99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771" w:hanging="452"/>
      </w:pPr>
      <w:rPr>
        <w:rFonts w:hint="default"/>
        <w:lang w:val="ru-RU" w:eastAsia="en-US" w:bidi="ar-SA"/>
      </w:rPr>
    </w:lvl>
  </w:abstractNum>
  <w:abstractNum w:abstractNumId="15">
    <w:nsid w:val="2A8F537B"/>
    <w:multiLevelType w:val="multilevel"/>
    <w:tmpl w:val="2A8F537B"/>
    <w:lvl w:ilvl="0" w:tentative="0">
      <w:start w:val="0"/>
      <w:numFmt w:val="bullet"/>
      <w:lvlText w:val=""/>
      <w:lvlJc w:val="left"/>
      <w:pPr>
        <w:ind w:left="597" w:hanging="452"/>
      </w:pPr>
      <w:rPr>
        <w:rFonts w:hint="default" w:ascii="Wingdings" w:hAnsi="Wingdings" w:eastAsia="Wingdings" w:cs="Wingdings"/>
        <w:w w:val="100"/>
        <w:sz w:val="34"/>
        <w:szCs w:val="3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29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59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89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19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49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579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909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239" w:hanging="452"/>
      </w:pPr>
      <w:rPr>
        <w:rFonts w:hint="default"/>
        <w:lang w:val="ru-RU" w:eastAsia="en-US" w:bidi="ar-SA"/>
      </w:rPr>
    </w:lvl>
  </w:abstractNum>
  <w:abstractNum w:abstractNumId="16">
    <w:nsid w:val="4C1BAE26"/>
    <w:multiLevelType w:val="multilevel"/>
    <w:tmpl w:val="4C1BAE26"/>
    <w:lvl w:ilvl="0" w:tentative="0">
      <w:start w:val="0"/>
      <w:numFmt w:val="bullet"/>
      <w:lvlText w:val=""/>
      <w:lvlJc w:val="left"/>
      <w:pPr>
        <w:ind w:left="925" w:hanging="540"/>
      </w:pPr>
      <w:rPr>
        <w:rFonts w:hint="default" w:ascii="Wingdings" w:hAnsi="Wingdings" w:eastAsia="Wingdings" w:cs="Wingdings"/>
        <w:color w:val="FFFFFF"/>
        <w:w w:val="100"/>
        <w:sz w:val="43"/>
        <w:szCs w:val="43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301" w:hanging="540"/>
      </w:pPr>
      <w:rPr>
        <w:rFonts w:hint="default" w:ascii="Wingdings" w:hAnsi="Wingdings" w:eastAsia="Wingdings" w:cs="Wingdings"/>
        <w:color w:val="FFFFFF"/>
        <w:w w:val="100"/>
        <w:sz w:val="36"/>
        <w:szCs w:val="3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48" w:hanging="5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97" w:hanging="5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45" w:hanging="5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94" w:hanging="5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43" w:hanging="5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191" w:hanging="5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840" w:hanging="540"/>
      </w:pPr>
      <w:rPr>
        <w:rFonts w:hint="default"/>
        <w:lang w:val="ru-RU" w:eastAsia="en-US" w:bidi="ar-SA"/>
      </w:rPr>
    </w:lvl>
  </w:abstractNum>
  <w:abstractNum w:abstractNumId="17">
    <w:nsid w:val="4D4DC07F"/>
    <w:multiLevelType w:val="multilevel"/>
    <w:tmpl w:val="4D4DC07F"/>
    <w:lvl w:ilvl="0" w:tentative="0">
      <w:start w:val="0"/>
      <w:numFmt w:val="bullet"/>
      <w:lvlText w:val=""/>
      <w:lvlJc w:val="left"/>
      <w:pPr>
        <w:ind w:left="595" w:hanging="452"/>
      </w:pPr>
      <w:rPr>
        <w:rFonts w:hint="default" w:ascii="Wingdings" w:hAnsi="Wingdings" w:eastAsia="Wingdings" w:cs="Wingdings"/>
        <w:w w:val="100"/>
        <w:sz w:val="36"/>
        <w:szCs w:val="3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68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37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6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75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44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12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81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750" w:hanging="452"/>
      </w:pPr>
      <w:rPr>
        <w:rFonts w:hint="default"/>
        <w:lang w:val="ru-RU" w:eastAsia="en-US" w:bidi="ar-SA"/>
      </w:rPr>
    </w:lvl>
  </w:abstractNum>
  <w:abstractNum w:abstractNumId="18">
    <w:nsid w:val="59ADCABA"/>
    <w:multiLevelType w:val="multilevel"/>
    <w:tmpl w:val="59ADCABA"/>
    <w:lvl w:ilvl="0" w:tentative="0">
      <w:start w:val="0"/>
      <w:numFmt w:val="bullet"/>
      <w:lvlText w:val="•"/>
      <w:lvlJc w:val="left"/>
      <w:pPr>
        <w:ind w:left="425" w:hanging="286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25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31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3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43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49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67" w:hanging="286"/>
      </w:pPr>
      <w:rPr>
        <w:rFonts w:hint="default"/>
        <w:lang w:val="ru-RU" w:eastAsia="en-US" w:bidi="ar-SA"/>
      </w:rPr>
    </w:lvl>
  </w:abstractNum>
  <w:abstractNum w:abstractNumId="19">
    <w:nsid w:val="5A241D34"/>
    <w:multiLevelType w:val="multilevel"/>
    <w:tmpl w:val="5A241D34"/>
    <w:lvl w:ilvl="0" w:tentative="0">
      <w:start w:val="0"/>
      <w:numFmt w:val="bullet"/>
      <w:lvlText w:val=""/>
      <w:lvlJc w:val="left"/>
      <w:pPr>
        <w:ind w:left="597" w:hanging="452"/>
      </w:pPr>
      <w:rPr>
        <w:rFonts w:hint="default" w:ascii="Wingdings" w:hAnsi="Wingdings" w:eastAsia="Wingdings" w:cs="Wingdings"/>
        <w:w w:val="100"/>
        <w:sz w:val="34"/>
        <w:szCs w:val="3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29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59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89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19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49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579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909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239" w:hanging="452"/>
      </w:pPr>
      <w:rPr>
        <w:rFonts w:hint="default"/>
        <w:lang w:val="ru-RU" w:eastAsia="en-US" w:bidi="ar-SA"/>
      </w:rPr>
    </w:lvl>
  </w:abstractNum>
  <w:abstractNum w:abstractNumId="20">
    <w:nsid w:val="60382F6E"/>
    <w:multiLevelType w:val="multilevel"/>
    <w:tmpl w:val="60382F6E"/>
    <w:lvl w:ilvl="0" w:tentative="0">
      <w:start w:val="0"/>
      <w:numFmt w:val="bullet"/>
      <w:lvlText w:val=""/>
      <w:lvlJc w:val="left"/>
      <w:pPr>
        <w:ind w:left="1372" w:hanging="541"/>
      </w:pPr>
      <w:rPr>
        <w:rFonts w:hint="default" w:ascii="Wingdings" w:hAnsi="Wingdings" w:eastAsia="Wingdings" w:cs="Wingdings"/>
        <w:color w:val="FFFFFF"/>
        <w:w w:val="100"/>
        <w:sz w:val="36"/>
        <w:szCs w:val="3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44" w:hanging="5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08" w:hanging="5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2" w:hanging="5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37" w:hanging="5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01" w:hanging="5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65" w:hanging="5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29" w:hanging="5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94" w:hanging="541"/>
      </w:pPr>
      <w:rPr>
        <w:rFonts w:hint="default"/>
        <w:lang w:val="ru-RU" w:eastAsia="en-US" w:bidi="ar-SA"/>
      </w:rPr>
    </w:lvl>
  </w:abstractNum>
  <w:abstractNum w:abstractNumId="21">
    <w:nsid w:val="72183CF9"/>
    <w:multiLevelType w:val="multilevel"/>
    <w:tmpl w:val="72183CF9"/>
    <w:lvl w:ilvl="0" w:tentative="0">
      <w:start w:val="0"/>
      <w:numFmt w:val="bullet"/>
      <w:lvlText w:val=""/>
      <w:lvlJc w:val="left"/>
      <w:pPr>
        <w:ind w:left="596" w:hanging="452"/>
      </w:pPr>
      <w:rPr>
        <w:rFonts w:hint="default" w:ascii="Wingdings" w:hAnsi="Wingdings" w:eastAsia="Wingdings" w:cs="Wingdings"/>
        <w:w w:val="100"/>
        <w:sz w:val="36"/>
        <w:szCs w:val="3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71" w:hanging="4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2" w:hanging="4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14" w:hanging="4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85" w:hanging="4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57" w:hanging="4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28" w:hanging="4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99" w:hanging="4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771" w:hanging="45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3"/>
  </w:num>
  <w:num w:numId="5">
    <w:abstractNumId w:val="2"/>
  </w:num>
  <w:num w:numId="6">
    <w:abstractNumId w:val="11"/>
  </w:num>
  <w:num w:numId="7">
    <w:abstractNumId w:val="14"/>
  </w:num>
  <w:num w:numId="8">
    <w:abstractNumId w:val="21"/>
  </w:num>
  <w:num w:numId="9">
    <w:abstractNumId w:val="10"/>
  </w:num>
  <w:num w:numId="10">
    <w:abstractNumId w:val="0"/>
  </w:num>
  <w:num w:numId="11">
    <w:abstractNumId w:val="15"/>
  </w:num>
  <w:num w:numId="12">
    <w:abstractNumId w:val="19"/>
  </w:num>
  <w:num w:numId="13">
    <w:abstractNumId w:val="4"/>
  </w:num>
  <w:num w:numId="14">
    <w:abstractNumId w:val="17"/>
  </w:num>
  <w:num w:numId="15">
    <w:abstractNumId w:val="8"/>
  </w:num>
  <w:num w:numId="16">
    <w:abstractNumId w:val="13"/>
  </w:num>
  <w:num w:numId="17">
    <w:abstractNumId w:val="7"/>
  </w:num>
  <w:num w:numId="18">
    <w:abstractNumId w:val="6"/>
  </w:num>
  <w:num w:numId="19">
    <w:abstractNumId w:val="1"/>
  </w:num>
  <w:num w:numId="20">
    <w:abstractNumId w:val="16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47B3"/>
    <w:rsid w:val="004147B3"/>
    <w:rsid w:val="00AD695A"/>
    <w:rsid w:val="07D4440B"/>
    <w:rsid w:val="09323EB4"/>
    <w:rsid w:val="1C302866"/>
    <w:rsid w:val="1F0543E3"/>
    <w:rsid w:val="2173029E"/>
    <w:rsid w:val="5C630DBF"/>
    <w:rsid w:val="7073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nhideWhenUsed="0" w:uiPriority="1" w:semiHidden="0" w:name="heading 7"/>
    <w:lsdException w:qFormat="1" w:unhideWhenUsed="0" w:uiPriority="1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outlineLvl w:val="0"/>
    </w:pPr>
    <w:rPr>
      <w:rFonts w:ascii="Arial" w:hAnsi="Arial" w:eastAsia="Arial" w:cs="Arial"/>
      <w:b/>
      <w:bCs/>
      <w:sz w:val="88"/>
      <w:szCs w:val="88"/>
    </w:rPr>
  </w:style>
  <w:style w:type="paragraph" w:styleId="3">
    <w:name w:val="heading 2"/>
    <w:basedOn w:val="1"/>
    <w:qFormat/>
    <w:uiPriority w:val="1"/>
    <w:pPr>
      <w:spacing w:before="75"/>
      <w:ind w:left="276"/>
      <w:outlineLvl w:val="1"/>
    </w:pPr>
    <w:rPr>
      <w:rFonts w:ascii="Arial" w:hAnsi="Arial" w:eastAsia="Arial" w:cs="Arial"/>
      <w:b/>
      <w:bCs/>
      <w:sz w:val="76"/>
      <w:szCs w:val="76"/>
    </w:rPr>
  </w:style>
  <w:style w:type="paragraph" w:styleId="4">
    <w:name w:val="heading 3"/>
    <w:basedOn w:val="1"/>
    <w:qFormat/>
    <w:uiPriority w:val="1"/>
    <w:pPr>
      <w:ind w:left="656"/>
      <w:outlineLvl w:val="2"/>
    </w:pPr>
    <w:rPr>
      <w:sz w:val="72"/>
      <w:szCs w:val="72"/>
    </w:rPr>
  </w:style>
  <w:style w:type="paragraph" w:styleId="5">
    <w:name w:val="heading 4"/>
    <w:basedOn w:val="1"/>
    <w:qFormat/>
    <w:uiPriority w:val="1"/>
    <w:pPr>
      <w:spacing w:before="75"/>
      <w:ind w:left="204"/>
      <w:outlineLvl w:val="3"/>
    </w:pPr>
    <w:rPr>
      <w:rFonts w:ascii="Arial" w:hAnsi="Arial" w:eastAsia="Arial" w:cs="Arial"/>
      <w:b/>
      <w:bCs/>
      <w:sz w:val="70"/>
      <w:szCs w:val="70"/>
    </w:rPr>
  </w:style>
  <w:style w:type="paragraph" w:styleId="6">
    <w:name w:val="heading 5"/>
    <w:basedOn w:val="1"/>
    <w:qFormat/>
    <w:uiPriority w:val="1"/>
    <w:pPr>
      <w:spacing w:before="14"/>
      <w:ind w:left="488"/>
      <w:outlineLvl w:val="4"/>
    </w:pPr>
    <w:rPr>
      <w:rFonts w:ascii="Arial" w:hAnsi="Arial" w:eastAsia="Arial" w:cs="Arial"/>
      <w:b/>
      <w:bCs/>
      <w:sz w:val="56"/>
      <w:szCs w:val="56"/>
    </w:rPr>
  </w:style>
  <w:style w:type="paragraph" w:styleId="7">
    <w:name w:val="heading 6"/>
    <w:basedOn w:val="1"/>
    <w:qFormat/>
    <w:uiPriority w:val="1"/>
    <w:pPr>
      <w:spacing w:before="99"/>
      <w:ind w:left="2926" w:right="3278"/>
      <w:jc w:val="center"/>
      <w:outlineLvl w:val="5"/>
    </w:pPr>
    <w:rPr>
      <w:rFonts w:ascii="Arial" w:hAnsi="Arial" w:eastAsia="Arial" w:cs="Arial"/>
      <w:b/>
      <w:bCs/>
      <w:sz w:val="48"/>
      <w:szCs w:val="48"/>
    </w:rPr>
  </w:style>
  <w:style w:type="paragraph" w:styleId="8">
    <w:name w:val="heading 7"/>
    <w:basedOn w:val="1"/>
    <w:qFormat/>
    <w:uiPriority w:val="1"/>
    <w:pPr>
      <w:spacing w:before="220"/>
      <w:ind w:left="6299"/>
      <w:outlineLvl w:val="6"/>
    </w:pPr>
    <w:rPr>
      <w:rFonts w:ascii="Arial" w:hAnsi="Arial" w:eastAsia="Arial" w:cs="Arial"/>
      <w:b/>
      <w:bCs/>
      <w:i/>
      <w:iCs/>
      <w:sz w:val="48"/>
      <w:szCs w:val="48"/>
    </w:rPr>
  </w:style>
  <w:style w:type="paragraph" w:styleId="9">
    <w:name w:val="heading 8"/>
    <w:basedOn w:val="1"/>
    <w:qFormat/>
    <w:uiPriority w:val="1"/>
    <w:pPr>
      <w:ind w:left="434"/>
      <w:outlineLvl w:val="7"/>
    </w:pPr>
    <w:rPr>
      <w:rFonts w:ascii="Arial" w:hAnsi="Arial" w:eastAsia="Arial" w:cs="Arial"/>
      <w:b/>
      <w:bCs/>
      <w:sz w:val="44"/>
      <w:szCs w:val="44"/>
      <w:u w:val="single" w:color="00000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Body Text"/>
    <w:basedOn w:val="1"/>
    <w:qFormat/>
    <w:uiPriority w:val="1"/>
    <w:rPr>
      <w:sz w:val="34"/>
      <w:szCs w:val="34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ind w:left="816" w:hanging="272"/>
    </w:pPr>
  </w:style>
  <w:style w:type="paragraph" w:customStyle="1" w:styleId="15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4" Type="http://schemas.openxmlformats.org/officeDocument/2006/relationships/fontTable" Target="fontTable.xml"/><Relationship Id="rId283" Type="http://schemas.openxmlformats.org/officeDocument/2006/relationships/numbering" Target="numbering.xml"/><Relationship Id="rId282" Type="http://schemas.openxmlformats.org/officeDocument/2006/relationships/customXml" Target="../customXml/item1.xml"/><Relationship Id="rId281" Type="http://schemas.openxmlformats.org/officeDocument/2006/relationships/image" Target="media/image278.png"/><Relationship Id="rId280" Type="http://schemas.openxmlformats.org/officeDocument/2006/relationships/image" Target="media/image277.png"/><Relationship Id="rId28" Type="http://schemas.openxmlformats.org/officeDocument/2006/relationships/image" Target="media/image25.png"/><Relationship Id="rId279" Type="http://schemas.openxmlformats.org/officeDocument/2006/relationships/image" Target="media/image276.png"/><Relationship Id="rId278" Type="http://schemas.openxmlformats.org/officeDocument/2006/relationships/image" Target="media/image275.png"/><Relationship Id="rId277" Type="http://schemas.openxmlformats.org/officeDocument/2006/relationships/image" Target="media/image274.png"/><Relationship Id="rId276" Type="http://schemas.openxmlformats.org/officeDocument/2006/relationships/image" Target="media/image273.png"/><Relationship Id="rId275" Type="http://schemas.openxmlformats.org/officeDocument/2006/relationships/image" Target="media/image272.png"/><Relationship Id="rId274" Type="http://schemas.openxmlformats.org/officeDocument/2006/relationships/image" Target="media/image271.png"/><Relationship Id="rId273" Type="http://schemas.openxmlformats.org/officeDocument/2006/relationships/image" Target="media/image270.png"/><Relationship Id="rId272" Type="http://schemas.openxmlformats.org/officeDocument/2006/relationships/image" Target="media/image269.png"/><Relationship Id="rId271" Type="http://schemas.openxmlformats.org/officeDocument/2006/relationships/image" Target="media/image268.png"/><Relationship Id="rId270" Type="http://schemas.openxmlformats.org/officeDocument/2006/relationships/image" Target="media/image267.png"/><Relationship Id="rId27" Type="http://schemas.openxmlformats.org/officeDocument/2006/relationships/image" Target="media/image24.png"/><Relationship Id="rId269" Type="http://schemas.openxmlformats.org/officeDocument/2006/relationships/image" Target="media/image266.png"/><Relationship Id="rId268" Type="http://schemas.openxmlformats.org/officeDocument/2006/relationships/image" Target="media/image265.png"/><Relationship Id="rId267" Type="http://schemas.openxmlformats.org/officeDocument/2006/relationships/image" Target="media/image264.png"/><Relationship Id="rId266" Type="http://schemas.openxmlformats.org/officeDocument/2006/relationships/image" Target="media/image263.png"/><Relationship Id="rId265" Type="http://schemas.openxmlformats.org/officeDocument/2006/relationships/image" Target="media/image262.png"/><Relationship Id="rId264" Type="http://schemas.openxmlformats.org/officeDocument/2006/relationships/image" Target="media/image261.png"/><Relationship Id="rId263" Type="http://schemas.openxmlformats.org/officeDocument/2006/relationships/image" Target="media/image260.png"/><Relationship Id="rId262" Type="http://schemas.openxmlformats.org/officeDocument/2006/relationships/image" Target="media/image259.png"/><Relationship Id="rId261" Type="http://schemas.openxmlformats.org/officeDocument/2006/relationships/image" Target="media/image258.png"/><Relationship Id="rId260" Type="http://schemas.openxmlformats.org/officeDocument/2006/relationships/image" Target="media/image257.png"/><Relationship Id="rId26" Type="http://schemas.openxmlformats.org/officeDocument/2006/relationships/image" Target="media/image23.png"/><Relationship Id="rId259" Type="http://schemas.openxmlformats.org/officeDocument/2006/relationships/image" Target="media/image256.png"/><Relationship Id="rId258" Type="http://schemas.openxmlformats.org/officeDocument/2006/relationships/image" Target="media/image255.png"/><Relationship Id="rId257" Type="http://schemas.openxmlformats.org/officeDocument/2006/relationships/image" Target="media/image254.png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pn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jpe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jpe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4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45"/>
    <customShpInfo spid="_x0000_s1055"/>
    <customShpInfo spid="_x0000_s1056"/>
    <customShpInfo spid="_x0000_s1057"/>
    <customShpInfo spid="_x0000_s1059"/>
    <customShpInfo spid="_x0000_s1060"/>
    <customShpInfo spid="_x0000_s1061"/>
    <customShpInfo spid="_x0000_s1062"/>
    <customShpInfo spid="_x0000_s1063"/>
    <customShpInfo spid="_x0000_s1058"/>
    <customShpInfo spid="_x0000_s1065"/>
    <customShpInfo spid="_x0000_s1066"/>
    <customShpInfo spid="_x0000_s1067"/>
    <customShpInfo spid="_x0000_s1068"/>
    <customShpInfo spid="_x0000_s1064"/>
    <customShpInfo spid="_x0000_s1069"/>
    <customShpInfo spid="_x0000_s1071"/>
    <customShpInfo spid="_x0000_s1072"/>
    <customShpInfo spid="_x0000_s1073"/>
    <customShpInfo spid="_x0000_s1074"/>
    <customShpInfo spid="_x0000_s1070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75"/>
    <customShpInfo spid="_x0000_s1082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9"/>
    <customShpInfo spid="_x0000_s1100"/>
    <customShpInfo spid="_x0000_s1098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101"/>
    <customShpInfo spid="_x0000_s1228"/>
    <customShpInfo spid="_x0000_s1229"/>
    <customShpInfo spid="_x0000_s1227"/>
    <customShpInfo spid="_x0000_s1230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1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38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47"/>
    <customShpInfo spid="_x0000_s1255"/>
    <customShpInfo spid="_x0000_s1256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57"/>
    <customShpInfo spid="_x0000_s1265"/>
    <customShpInfo spid="_x0000_s1266"/>
    <customShpInfo spid="_x0000_s1267"/>
    <customShpInfo spid="_x0000_s1268"/>
    <customShpInfo spid="_x0000_s1269"/>
    <customShpInfo spid="_x0000_s1264"/>
    <customShpInfo spid="_x0000_s1271"/>
    <customShpInfo spid="_x0000_s1272"/>
    <customShpInfo spid="_x0000_s1273"/>
    <customShpInfo spid="_x0000_s1274"/>
    <customShpInfo spid="_x0000_s1275"/>
    <customShpInfo spid="_x0000_s1270"/>
    <customShpInfo spid="_x0000_s1277"/>
    <customShpInfo spid="_x0000_s1278"/>
    <customShpInfo spid="_x0000_s1279"/>
    <customShpInfo spid="_x0000_s1280"/>
    <customShpInfo spid="_x0000_s1281"/>
    <customShpInfo spid="_x0000_s1276"/>
    <customShpInfo spid="_x0000_s1283"/>
    <customShpInfo spid="_x0000_s1284"/>
    <customShpInfo spid="_x0000_s1282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85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296"/>
    <customShpInfo spid="_x0000_s1323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24"/>
    <customShpInfo spid="_x0000_s1369"/>
    <customShpInfo spid="_x0000_s1370"/>
    <customShpInfo spid="_x0000_s1371"/>
    <customShpInfo spid="_x0000_s1368"/>
    <customShpInfo spid="_x0000_s2026"/>
    <customShpInfo spid="_x0000_s2025"/>
    <customShpInfo spid="_x0000_s1374"/>
    <customShpInfo spid="_x0000_s1375"/>
    <customShpInfo spid="_x0000_s1377"/>
    <customShpInfo spid="_x0000_s1378"/>
    <customShpInfo spid="_x0000_s1379"/>
    <customShpInfo spid="_x0000_s1376"/>
    <customShpInfo spid="_x0000_s2024"/>
    <customShpInfo spid="_x0000_s2023"/>
    <customShpInfo spid="_x0000_s2022"/>
    <customShpInfo spid="_x0000_s2021"/>
    <customShpInfo spid="_x0000_s2020"/>
    <customShpInfo spid="_x0000_s2019"/>
    <customShpInfo spid="_x0000_s1386"/>
    <customShpInfo spid="_x0000_s2018"/>
    <customShpInfo spid="_x0000_s2017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89"/>
    <customShpInfo spid="_x0000_s2016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0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10"/>
    <customShpInfo spid="_x0000_s1426"/>
    <customShpInfo spid="_x0000_s1427"/>
    <customShpInfo spid="_x0000_s1428"/>
    <customShpInfo spid="_x0000_s1429"/>
    <customShpInfo spid="_x0000_s1430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1"/>
    <customShpInfo spid="_x0000_s1439"/>
    <customShpInfo spid="_x0000_s1440"/>
    <customShpInfo spid="_x0000_s1441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42"/>
    <customShpInfo spid="_x0000_s1462"/>
    <customShpInfo spid="_x0000_s1463"/>
    <customShpInfo spid="_x0000_s1464"/>
    <customShpInfo spid="_x0000_s1461"/>
    <customShpInfo spid="_x0000_s1466"/>
    <customShpInfo spid="_x0000_s1467"/>
    <customShpInfo spid="_x0000_s1468"/>
    <customShpInfo spid="_x0000_s1469"/>
    <customShpInfo spid="_x0000_s1465"/>
    <customShpInfo spid="_x0000_s1471"/>
    <customShpInfo spid="_x0000_s1472"/>
    <customShpInfo spid="_x0000_s1473"/>
    <customShpInfo spid="_x0000_s1470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474"/>
    <customShpInfo spid="_x0000_s1549"/>
    <customShpInfo spid="_x0000_s1550"/>
    <customShpInfo spid="_x0000_s1548"/>
    <customShpInfo spid="_x0000_s1552"/>
    <customShpInfo spid="_x0000_s1553"/>
    <customShpInfo spid="_x0000_s1551"/>
    <customShpInfo spid="_x0000_s1555"/>
    <customShpInfo spid="_x0000_s1556"/>
    <customShpInfo spid="_x0000_s1557"/>
    <customShpInfo spid="_x0000_s1558"/>
    <customShpInfo spid="_x0000_s1554"/>
    <customShpInfo spid="_x0000_s1560"/>
    <customShpInfo spid="_x0000_s1561"/>
    <customShpInfo spid="_x0000_s1559"/>
    <customShpInfo spid="_x0000_s1563"/>
    <customShpInfo spid="_x0000_s1564"/>
    <customShpInfo spid="_x0000_s1562"/>
    <customShpInfo spid="_x0000_s1565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66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84"/>
    <customShpInfo spid="_x0000_s1592"/>
    <customShpInfo spid="_x0000_s1593"/>
    <customShpInfo spid="_x0000_s1594"/>
    <customShpInfo spid="_x0000_s1595"/>
    <customShpInfo spid="_x0000_s1591"/>
    <customShpInfo spid="_x0000_s1597"/>
    <customShpInfo spid="_x0000_s1598"/>
    <customShpInfo spid="_x0000_s1599"/>
    <customShpInfo spid="_x0000_s1600"/>
    <customShpInfo spid="_x0000_s1596"/>
    <customShpInfo spid="_x0000_s1602"/>
    <customShpInfo spid="_x0000_s1603"/>
    <customShpInfo spid="_x0000_s1604"/>
    <customShpInfo spid="_x0000_s1605"/>
    <customShpInfo spid="_x0000_s1601"/>
    <customShpInfo spid="_x0000_s1606"/>
    <customShpInfo spid="_x0000_s1608"/>
    <customShpInfo spid="_x0000_s1609"/>
    <customShpInfo spid="_x0000_s1607"/>
    <customShpInfo spid="_x0000_s1610"/>
    <customShpInfo spid="_x0000_s1612"/>
    <customShpInfo spid="_x0000_s1613"/>
    <customShpInfo spid="_x0000_s1614"/>
    <customShpInfo spid="_x0000_s1611"/>
    <customShpInfo spid="_x0000_s1615"/>
    <customShpInfo spid="_x0000_s1616"/>
    <customShpInfo spid="_x0000_s1617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18"/>
    <customShpInfo spid="_x0000_s1628"/>
    <customShpInfo spid="_x0000_s1629"/>
    <customShpInfo spid="_x0000_s1627"/>
    <customShpInfo spid="_x0000_s1631"/>
    <customShpInfo spid="_x0000_s1630"/>
    <customShpInfo spid="_x0000_s1633"/>
    <customShpInfo spid="_x0000_s1634"/>
    <customShpInfo spid="_x0000_s1632"/>
    <customShpInfo spid="_x0000_s1636"/>
    <customShpInfo spid="_x0000_s1635"/>
    <customShpInfo spid="_x0000_s1638"/>
    <customShpInfo spid="_x0000_s1639"/>
    <customShpInfo spid="_x0000_s1637"/>
    <customShpInfo spid="_x0000_s1641"/>
    <customShpInfo spid="_x0000_s1642"/>
    <customShpInfo spid="_x0000_s1643"/>
    <customShpInfo spid="_x0000_s1640"/>
    <customShpInfo spid="_x0000_s1645"/>
    <customShpInfo spid="_x0000_s1646"/>
    <customShpInfo spid="_x0000_s1647"/>
    <customShpInfo spid="_x0000_s1644"/>
    <customShpInfo spid="_x0000_s1649"/>
    <customShpInfo spid="_x0000_s1650"/>
    <customShpInfo spid="_x0000_s1648"/>
    <customShpInfo spid="_x0000_s1652"/>
    <customShpInfo spid="_x0000_s1653"/>
    <customShpInfo spid="_x0000_s1651"/>
    <customShpInfo spid="_x0000_s1655"/>
    <customShpInfo spid="_x0000_s1656"/>
    <customShpInfo spid="_x0000_s1654"/>
    <customShpInfo spid="_x0000_s1658"/>
    <customShpInfo spid="_x0000_s1659"/>
    <customShpInfo spid="_x0000_s1657"/>
    <customShpInfo spid="_x0000_s1661"/>
    <customShpInfo spid="_x0000_s1662"/>
    <customShpInfo spid="_x0000_s1660"/>
    <customShpInfo spid="_x0000_s1664"/>
    <customShpInfo spid="_x0000_s1665"/>
    <customShpInfo spid="_x0000_s1663"/>
    <customShpInfo spid="_x0000_s1667"/>
    <customShpInfo spid="_x0000_s1668"/>
    <customShpInfo spid="_x0000_s1666"/>
    <customShpInfo spid="_x0000_s1670"/>
    <customShpInfo spid="_x0000_s1671"/>
    <customShpInfo spid="_x0000_s1669"/>
    <customShpInfo spid="_x0000_s1672"/>
    <customShpInfo spid="_x0000_s1673"/>
    <customShpInfo spid="_x0000_s1674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75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684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11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48"/>
    <customShpInfo spid="_x0000_s1779"/>
    <customShpInfo spid="_x0000_s1780"/>
    <customShpInfo spid="_x0000_s1778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781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05"/>
    <customShpInfo spid="_x0000_s1834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35"/>
    <customShpInfo spid="_x0000_s1866"/>
    <customShpInfo spid="_x0000_s1867"/>
    <customShpInfo spid="_x0000_s1868"/>
    <customShpInfo spid="_x0000_s1869"/>
    <customShpInfo spid="_x0000_s1870"/>
    <customShpInfo spid="_x0000_s1865"/>
    <customShpInfo spid="_x0000_s1872"/>
    <customShpInfo spid="_x0000_s1873"/>
    <customShpInfo spid="_x0000_s1874"/>
    <customShpInfo spid="_x0000_s1875"/>
    <customShpInfo spid="_x0000_s1876"/>
    <customShpInfo spid="_x0000_s1871"/>
    <customShpInfo spid="_x0000_s1877"/>
    <customShpInfo spid="_x0000_s1878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79"/>
    <customShpInfo spid="_x0000_s1890"/>
    <customShpInfo spid="_x0000_s1892"/>
    <customShpInfo spid="_x0000_s1891"/>
    <customShpInfo spid="_x0000_s1894"/>
    <customShpInfo spid="_x0000_s1895"/>
    <customShpInfo spid="_x0000_s1893"/>
    <customShpInfo spid="_x0000_s1897"/>
    <customShpInfo spid="_x0000_s1898"/>
    <customShpInfo spid="_x0000_s1896"/>
    <customShpInfo spid="_x0000_s1900"/>
    <customShpInfo spid="_x0000_s1901"/>
    <customShpInfo spid="_x0000_s1902"/>
    <customShpInfo spid="_x0000_s1899"/>
    <customShpInfo spid="_x0000_s1904"/>
    <customShpInfo spid="_x0000_s1905"/>
    <customShpInfo spid="_x0000_s1903"/>
    <customShpInfo spid="_x0000_s1907"/>
    <customShpInfo spid="_x0000_s1908"/>
    <customShpInfo spid="_x0000_s1906"/>
    <customShpInfo spid="_x0000_s1910"/>
    <customShpInfo spid="_x0000_s1911"/>
    <customShpInfo spid="_x0000_s1909"/>
    <customShpInfo spid="_x0000_s1912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13"/>
    <customShpInfo spid="_x0000_s1979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1980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0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50</Pages>
  <Words>4842</Words>
  <Characters>27603</Characters>
  <Lines>230</Lines>
  <Paragraphs>64</Paragraphs>
  <TotalTime>6</TotalTime>
  <ScaleCrop>false</ScaleCrop>
  <LinksUpToDate>false</LinksUpToDate>
  <CharactersWithSpaces>32381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2023-12-12T08:08:00Z</dcterms:created>
  <dc:creator>User</dc:creator>
  <cp:lastModifiedBy>User</cp:lastModifiedBy>
  <dcterms:modified xsi:type="dcterms:W3CDTF">2023-12-20T07:08:22Z</dcterms:modified>
  <dc:title>Презентация PowerPoint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2023-12-12T00:00:00Z</vt:filetime>
  </property>
  <property fmtid="{D5CDD505-2E9C-101B-9397-08002B2CF9AE}" pid="5" name="KSOProductBuildVer">
    <vt:lpwstr>1049-12.2.0.13359</vt:lpwstr>
  </property>
  <property fmtid="{D5CDD505-2E9C-101B-9397-08002B2CF9AE}" pid="6" name="ICV">
    <vt:lpwstr>BECC1F7A40654E3380E5AE05563977D0_12</vt:lpwstr>
  </property>
</Properties>
</file>