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64B84">
      <w:pPr>
        <w:spacing w:before="74" w:line="408" w:lineRule="auto"/>
        <w:ind w:left="177" w:right="237" w:firstLine="54"/>
        <w:jc w:val="center"/>
        <w:rPr>
          <w:sz w:val="26"/>
        </w:rPr>
      </w:pPr>
      <w:r>
        <w:rPr>
          <w:w w:val="105"/>
          <w:sz w:val="26"/>
        </w:rPr>
        <w:t>МИ</w:t>
      </w:r>
      <w:r>
        <w:rPr>
          <w:w w:val="105"/>
          <w:sz w:val="26"/>
          <w:lang w:val="ru-RU"/>
        </w:rPr>
        <w:t>Н</w:t>
      </w:r>
      <w:r>
        <w:rPr>
          <w:w w:val="105"/>
          <w:sz w:val="26"/>
        </w:rPr>
        <w:t>ИСТЕРСТВО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ПРОСВЕЩЕН</w:t>
      </w:r>
      <w:r>
        <w:rPr>
          <w:w w:val="105"/>
          <w:sz w:val="26"/>
          <w:lang w:val="ru-RU"/>
        </w:rPr>
        <w:t>И</w:t>
      </w:r>
      <w:r>
        <w:rPr>
          <w:w w:val="105"/>
          <w:sz w:val="26"/>
        </w:rPr>
        <w:t>Я РОССИЙСКОЙ ФЕДЕРАЦИИ М</w:t>
      </w:r>
      <w:r>
        <w:rPr>
          <w:w w:val="105"/>
          <w:sz w:val="26"/>
          <w:lang w:val="ru-RU"/>
        </w:rPr>
        <w:t>И</w:t>
      </w:r>
      <w:r>
        <w:rPr>
          <w:w w:val="105"/>
          <w:sz w:val="26"/>
        </w:rPr>
        <w:t>НИСТЕРСТВО ОБРАЗОВАНИЯ</w:t>
      </w:r>
      <w:r>
        <w:rPr>
          <w:spacing w:val="23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НАУКИ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>РЕСПУБЛИКИ ДАГЕСТАН МУ</w:t>
      </w:r>
      <w:r>
        <w:rPr>
          <w:w w:val="105"/>
          <w:sz w:val="26"/>
          <w:lang w:val="ru-RU"/>
        </w:rPr>
        <w:t>Н</w:t>
      </w:r>
      <w:r>
        <w:rPr>
          <w:w w:val="105"/>
          <w:sz w:val="26"/>
        </w:rPr>
        <w:t>ИЦИПАЛЬНОЕ</w:t>
      </w:r>
      <w:r>
        <w:rPr>
          <w:spacing w:val="22"/>
          <w:w w:val="105"/>
          <w:sz w:val="26"/>
        </w:rPr>
        <w:t xml:space="preserve"> </w:t>
      </w:r>
      <w:r>
        <w:rPr>
          <w:w w:val="105"/>
          <w:sz w:val="26"/>
        </w:rPr>
        <w:t>ОБРАЗОВАНИЕ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СУЛЕЙМАН</w:t>
      </w:r>
      <w:r>
        <w:rPr>
          <w:spacing w:val="-4"/>
          <w:w w:val="105"/>
          <w:sz w:val="26"/>
        </w:rPr>
        <w:t xml:space="preserve"> </w:t>
      </w:r>
      <w:r>
        <w:rPr>
          <w:w w:val="105"/>
          <w:sz w:val="26"/>
        </w:rPr>
        <w:t>СТАЛЬСКИЙ</w:t>
      </w:r>
      <w:r>
        <w:rPr>
          <w:spacing w:val="-3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РАЙОН</w:t>
      </w:r>
    </w:p>
    <w:p w14:paraId="27C13BFC">
      <w:pPr>
        <w:spacing w:before="0" w:line="294" w:lineRule="exact"/>
        <w:ind w:left="330" w:right="324" w:firstLine="0"/>
        <w:jc w:val="center"/>
        <w:rPr>
          <w:sz w:val="26"/>
        </w:rPr>
      </w:pPr>
      <w:r>
        <w:rPr>
          <w:w w:val="105"/>
          <w:sz w:val="26"/>
        </w:rPr>
        <w:t>M</w:t>
      </w:r>
      <w:r>
        <w:rPr>
          <w:w w:val="105"/>
          <w:sz w:val="26"/>
          <w:lang w:val="ru-RU"/>
        </w:rPr>
        <w:t>К</w:t>
      </w:r>
      <w:r>
        <w:rPr>
          <w:w w:val="105"/>
          <w:sz w:val="26"/>
        </w:rPr>
        <w:t>OУ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”</w:t>
      </w:r>
      <w:r>
        <w:rPr>
          <w:w w:val="105"/>
          <w:sz w:val="26"/>
          <w:lang w:val="ru-RU"/>
        </w:rPr>
        <w:t>К</w:t>
      </w:r>
      <w:r>
        <w:rPr>
          <w:w w:val="105"/>
          <w:sz w:val="26"/>
        </w:rPr>
        <w:t>арчагская</w:t>
      </w:r>
      <w:r>
        <w:rPr>
          <w:spacing w:val="39"/>
          <w:w w:val="105"/>
          <w:sz w:val="26"/>
        </w:rPr>
        <w:t xml:space="preserve"> </w:t>
      </w:r>
      <w:r>
        <w:rPr>
          <w:w w:val="105"/>
          <w:sz w:val="26"/>
        </w:rPr>
        <w:t>СОШ</w:t>
      </w:r>
      <w:r>
        <w:rPr>
          <w:spacing w:val="30"/>
          <w:w w:val="105"/>
          <w:sz w:val="26"/>
        </w:rPr>
        <w:t xml:space="preserve"> </w:t>
      </w:r>
      <w:r>
        <w:rPr>
          <w:w w:val="105"/>
          <w:sz w:val="26"/>
        </w:rPr>
        <w:t>им.</w:t>
      </w:r>
      <w:r>
        <w:rPr>
          <w:spacing w:val="-2"/>
          <w:w w:val="105"/>
          <w:sz w:val="26"/>
        </w:rPr>
        <w:t xml:space="preserve"> </w:t>
      </w:r>
      <w:r>
        <w:rPr>
          <w:w w:val="105"/>
          <w:sz w:val="26"/>
        </w:rPr>
        <w:t xml:space="preserve">М. </w:t>
      </w:r>
      <w:r>
        <w:rPr>
          <w:w w:val="105"/>
          <w:sz w:val="26"/>
          <w:lang w:val="ru-RU"/>
        </w:rPr>
        <w:t>К</w:t>
      </w:r>
      <w:r>
        <w:rPr>
          <w:spacing w:val="-2"/>
          <w:w w:val="105"/>
          <w:sz w:val="26"/>
        </w:rPr>
        <w:t>араханова”</w:t>
      </w:r>
    </w:p>
    <w:p w14:paraId="4606BBF6">
      <w:pPr>
        <w:pStyle w:val="5"/>
        <w:rPr>
          <w:sz w:val="20"/>
        </w:rPr>
      </w:pPr>
    </w:p>
    <w:p w14:paraId="516A9608">
      <w:pPr>
        <w:pStyle w:val="5"/>
        <w:rPr>
          <w:sz w:val="20"/>
        </w:rPr>
      </w:pPr>
    </w:p>
    <w:p w14:paraId="03EC897D">
      <w:pPr>
        <w:pStyle w:val="5"/>
        <w:rPr>
          <w:sz w:val="20"/>
        </w:rPr>
      </w:pPr>
    </w:p>
    <w:p w14:paraId="776795FE">
      <w:pPr>
        <w:pStyle w:val="5"/>
        <w:rPr>
          <w:sz w:val="20"/>
        </w:rPr>
      </w:pPr>
    </w:p>
    <w:p w14:paraId="631A643D">
      <w:pPr>
        <w:pStyle w:val="5"/>
        <w:spacing w:before="107"/>
        <w:rPr>
          <w:sz w:val="20"/>
        </w:rPr>
      </w:pPr>
    </w:p>
    <w:p w14:paraId="7519153A">
      <w:pPr>
        <w:pStyle w:val="5"/>
        <w:spacing w:after="0"/>
        <w:rPr>
          <w:sz w:val="20"/>
        </w:rPr>
        <w:sectPr>
          <w:type w:val="continuous"/>
          <w:pgSz w:w="11900" w:h="16840"/>
          <w:pgMar w:top="1580" w:right="708" w:bottom="280" w:left="1700" w:header="720" w:footer="720" w:gutter="0"/>
          <w:cols w:space="720" w:num="1"/>
        </w:sectPr>
      </w:pPr>
    </w:p>
    <w:p w14:paraId="089718F1">
      <w:pPr>
        <w:spacing w:before="88"/>
        <w:ind w:left="120" w:right="0" w:firstLine="0"/>
        <w:jc w:val="left"/>
        <w:rPr>
          <w:sz w:val="26"/>
        </w:rPr>
      </w:pPr>
      <w:r>
        <w:rPr>
          <w:spacing w:val="-2"/>
          <w:sz w:val="26"/>
        </w:rPr>
        <w:t>PACCMOTPEHA</w:t>
      </w:r>
    </w:p>
    <w:p w14:paraId="2F30BFFA">
      <w:pPr>
        <w:spacing w:before="158" w:line="242" w:lineRule="auto"/>
        <w:ind w:left="118" w:right="0" w:hanging="4"/>
        <w:jc w:val="left"/>
        <w:rPr>
          <w:sz w:val="26"/>
        </w:rPr>
      </w:pPr>
      <w:r>
        <w:rPr>
          <w:sz w:val="26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2950845</wp:posOffset>
                </wp:positionH>
                <wp:positionV relativeFrom="paragraph">
                  <wp:posOffset>110490</wp:posOffset>
                </wp:positionV>
                <wp:extent cx="3543300" cy="180975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1809750"/>
                          <a:chOff x="0" y="0"/>
                          <a:chExt cx="3543300" cy="18097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18"/>
                            <a:ext cx="3539912" cy="1795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3134" y="886333"/>
                            <a:ext cx="436157" cy="4671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0321" y="886333"/>
                            <a:ext cx="146323" cy="3067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1863" y="430477"/>
                            <a:ext cx="579667" cy="6049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5842" y="627452"/>
                            <a:ext cx="199788" cy="3855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3028" y="886333"/>
                            <a:ext cx="970802" cy="6584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3831" y="886333"/>
                            <a:ext cx="151951" cy="92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3831" y="976379"/>
                            <a:ext cx="908896" cy="137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6387" y="1122702"/>
                            <a:ext cx="607807" cy="182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35948" y="0"/>
                            <a:ext cx="86106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35DE25">
                              <w:pPr>
                                <w:spacing w:before="0" w:line="286" w:lineRule="exact"/>
                                <w:ind w:left="0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4"/>
                                  <w:sz w:val="26"/>
                                </w:rPr>
                                <w:t>Заместитель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152184" y="0"/>
                            <a:ext cx="31623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99A519">
                              <w:pPr>
                                <w:spacing w:before="0" w:line="286" w:lineRule="exact"/>
                                <w:ind w:left="0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7"/>
                                  <w:sz w:val="26"/>
                                </w:rPr>
                                <w:t>YBP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857917" y="0"/>
                            <a:ext cx="120269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AF306E">
                              <w:pPr>
                                <w:spacing w:before="0" w:line="286" w:lineRule="exact"/>
                                <w:ind w:left="0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Директор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MKOУ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050139" y="216672"/>
                            <a:ext cx="37084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B3EA90">
                              <w:pPr>
                                <w:spacing w:before="0" w:line="286" w:lineRule="exact"/>
                                <w:ind w:left="0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w w:val="70"/>
                                  <w:sz w:val="26"/>
                                </w:rPr>
                                <w:t>Гl</w:t>
                              </w:r>
                              <w:r>
                                <w:rPr>
                                  <w:spacing w:val="-6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w w:val="90"/>
                                  <w:sz w:val="26"/>
                                </w:rPr>
                                <w:t>им.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16590" y="518959"/>
                            <a:ext cx="106235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7A79B1">
                              <w:pPr>
                                <w:spacing w:before="0" w:line="245" w:lineRule="exact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Байрамбеков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П.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 xml:space="preserve"> 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o:spt="203" style="position:absolute;left:0pt;margin-left:232.35pt;margin-top:8.7pt;height:142.5pt;width:279pt;mso-position-horizontal-relative:page;z-index:251660288;mso-width-relative:page;mso-height-relative:page;" coordsize="3543300,1809750" o:gfxdata="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">
                <o:lock v:ext="edit" aspectratio="f"/>
                <v:shape id="Image 2" o:spid="_x0000_s1026" o:spt="75" type="#_x0000_t75" style="position:absolute;left:0;top:14018;height:1795282;width:3539912;" filled="f" o:preferrelative="t" stroked="f" coordsize="21600,21600" o:gfxdata="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bzIV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f"/>
                </v:shape>
                <v:shape id="Image 3" o:spid="_x0000_s1026" o:spt="75" type="#_x0000_t75" style="position:absolute;left:2493134;top:886333;height:467111;width:436157;" filled="f" o:preferrelative="t" stroked="f" coordsize="21600,21600" o:gfxdata="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KR3X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f"/>
                </v:shape>
                <v:shape id="Image 4" o:spid="_x0000_s1026" o:spt="75" type="#_x0000_t75" style="position:absolute;left:2490321;top:886333;height:306717;width:146323;" filled="f" o:preferrelative="t" stroked="f" coordsize="21600,21600" o:gfxdata="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kNW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8" o:title=""/>
                  <o:lock v:ext="edit" aspectratio="f"/>
                </v:shape>
                <v:shape id="Image 5" o:spid="_x0000_s1026" o:spt="75" type="#_x0000_t75" style="position:absolute;left:1831863;top:430477;height:604993;width:579667;" filled="f" o:preferrelative="t" stroked="f" coordsize="21600,21600" o:gfxdata="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8ZVT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9" o:title=""/>
                  <o:lock v:ext="edit" aspectratio="f"/>
                </v:shape>
                <v:shape id="Image 6" o:spid="_x0000_s1026" o:spt="75" type="#_x0000_t75" style="position:absolute;left:1665842;top:627452;height:385507;width:199788;" filled="f" o:preferrelative="t" stroked="f" coordsize="21600,21600" o:gfxdata="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0B6a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f"/>
                </v:shape>
                <v:shape id="Image 7" o:spid="_x0000_s1026" o:spt="75" type="#_x0000_t75" style="position:absolute;left:1663028;top:886333;height:658457;width:970802;" filled="f" o:preferrelative="t" stroked="f" coordsize="21600,21600" o:gfxdata="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ICDc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1" o:title=""/>
                  <o:lock v:ext="edit" aspectratio="f"/>
                </v:shape>
                <v:shape id="Image 8" o:spid="_x0000_s1026" o:spt="75" type="#_x0000_t75" style="position:absolute;left:2633831;top:886333;height:92859;width:151951;" filled="f" o:preferrelative="t" stroked="f" coordsize="21600,21600" o:gfxdata="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DoaE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2" o:title=""/>
                  <o:lock v:ext="edit" aspectratio="f"/>
                </v:shape>
                <v:shape id="Image 9" o:spid="_x0000_s1026" o:spt="75" type="#_x0000_t75" style="position:absolute;left:2633831;top:976379;height:137882;width:908896;" filled="f" o:preferrelative="t" stroked="f" coordsize="21600,21600" o:gfxdata="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Y7+I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3" o:title=""/>
                  <o:lock v:ext="edit" aspectratio="f"/>
                </v:shape>
                <v:shape id="Image 10" o:spid="_x0000_s1026" o:spt="75" type="#_x0000_t75" style="position:absolute;left:2746387;top:1122702;height:182904;width:607807;" filled="f" o:preferrelative="t" stroked="f" coordsize="21600,21600" o:gfxdata="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FKL2m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4" o:title=""/>
                  <o:lock v:ext="edit" aspectratio="f"/>
                </v:shape>
                <v:shape id="Textbox 11" o:spid="_x0000_s1026" o:spt="202" type="#_x0000_t202" style="position:absolute;left:35948;top:0;height:182245;width:861060;" filled="f" stroked="f" coordsize="21600,21600" o:gfxdata="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UZUI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435DE25">
                        <w:pPr>
                          <w:spacing w:before="0" w:line="286" w:lineRule="exact"/>
                          <w:ind w:left="0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spacing w:val="-4"/>
                            <w:sz w:val="26"/>
                          </w:rPr>
                          <w:t>Заместитель</w:t>
                        </w:r>
                      </w:p>
                    </w:txbxContent>
                  </v:textbox>
                </v:shape>
                <v:shape id="Textbox 12" o:spid="_x0000_s1026" o:spt="202" type="#_x0000_t202" style="position:absolute;left:1152184;top:0;height:182245;width:316230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699A519">
                        <w:pPr>
                          <w:spacing w:before="0" w:line="286" w:lineRule="exact"/>
                          <w:ind w:left="0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spacing w:val="-7"/>
                            <w:sz w:val="26"/>
                          </w:rPr>
                          <w:t>YBP</w:t>
                        </w:r>
                      </w:p>
                    </w:txbxContent>
                  </v:textbox>
                </v:shape>
                <v:shape id="Textbox 13" o:spid="_x0000_s1026" o:spt="202" type="#_x0000_t202" style="position:absolute;left:1857917;top:0;height:182245;width:1202690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CAF306E">
                        <w:pPr>
                          <w:spacing w:before="0" w:line="286" w:lineRule="exact"/>
                          <w:ind w:left="0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Директор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MKOУ</w:t>
                        </w:r>
                      </w:p>
                    </w:txbxContent>
                  </v:textbox>
                </v:shape>
                <v:shape id="Textbox 14" o:spid="_x0000_s1026" o:spt="202" type="#_x0000_t202" style="position:absolute;left:3050139;top:216672;height:182245;width:370840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8B3EA90">
                        <w:pPr>
                          <w:spacing w:before="0" w:line="286" w:lineRule="exact"/>
                          <w:ind w:left="0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w w:val="70"/>
                            <w:sz w:val="26"/>
                          </w:rPr>
                          <w:t>Гl</w:t>
                        </w:r>
                        <w:r>
                          <w:rPr>
                            <w:spacing w:val="-6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5"/>
                            <w:w w:val="90"/>
                            <w:sz w:val="26"/>
                          </w:rPr>
                          <w:t>им.</w:t>
                        </w:r>
                      </w:p>
                    </w:txbxContent>
                  </v:textbox>
                </v:shape>
                <v:shape id="Textbox 15" o:spid="_x0000_s1026" o:spt="202" type="#_x0000_t202" style="position:absolute;left:616590;top:518959;height:156210;width:1062355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37A79B1">
                        <w:pPr>
                          <w:spacing w:before="0" w:line="245" w:lineRule="exact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Байрамбеков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П.</w:t>
                        </w:r>
                        <w:r>
                          <w:rPr>
                            <w:spacing w:val="-10"/>
                            <w:sz w:val="22"/>
                          </w:rPr>
                          <w:t xml:space="preserve"> 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6"/>
        </w:rPr>
        <w:t xml:space="preserve">На заседании </w:t>
      </w:r>
      <w:r>
        <w:rPr>
          <w:spacing w:val="-2"/>
          <w:sz w:val="26"/>
        </w:rPr>
        <w:t>педагогического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совета</w:t>
      </w:r>
    </w:p>
    <w:p w14:paraId="167409A0">
      <w:pPr>
        <w:pStyle w:val="5"/>
        <w:spacing w:before="106"/>
        <w:rPr>
          <w:sz w:val="20"/>
        </w:rPr>
      </w:pPr>
    </w:p>
    <w:p w14:paraId="5E6BE825">
      <w:pPr>
        <w:pStyle w:val="5"/>
        <w:spacing w:line="20" w:lineRule="exact"/>
        <w:ind w:left="133" w:right="-116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1699895" cy="8890"/>
                <wp:effectExtent l="9525" t="0" r="0" b="635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9895" cy="8890"/>
                          <a:chOff x="0" y="0"/>
                          <a:chExt cx="1699895" cy="889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220"/>
                            <a:ext cx="1699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895">
                                <a:moveTo>
                                  <a:pt x="0" y="0"/>
                                </a:moveTo>
                                <a:lnTo>
                                  <a:pt x="1699609" y="0"/>
                                </a:lnTo>
                              </a:path>
                            </a:pathLst>
                          </a:custGeom>
                          <a:ln w="8441">
                            <a:solidFill>
                              <a:srgbClr val="1C0F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26" o:spt="203" style="height:0.7pt;width:133.85pt;" coordsize="1699895,8890" o:gfxdata="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MagZo9QAAAADAQAADwAAAAAAAAABACAAAAAiAAAAZHJzL2Rvd25yZXYueG1sUEsBAhQA&#10;FAAAAAgAh07iQKW5j/1oAgAAqwUAAA4AAAAAAAAAAQAgAAAAIwEAAGRycy9lMm9Eb2MueG1sUEsF&#10;BgAAAAAGAAYAWQEAAP0FAAAAAA==&#10;">
                <o:lock v:ext="edit" aspectratio="f"/>
                <v:shape id="Graphic 17" o:spid="_x0000_s1026" o:spt="100" style="position:absolute;left:0;top:4220;height:1270;width:1699895;" filled="f" stroked="t" coordsize="1699895,1" o:gfxdata="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5Vl1bsAAADb&#10;AAAADwAAAAAAAAABACAAAAAiAAAAZHJzL2Rvd25yZXYueG1sUEsBAhQAFAAAAAgAh07iQDMvBZ47&#10;AAAAOQAAABAAAAAAAAAAAQAgAAAACgEAAGRycy9zaGFwZXhtbC54bWxQSwUGAAAAAAYABgBbAQAA&#10;tAMAAAAA&#10;" path="m0,0l1699609,0e">
                  <v:fill on="f" focussize="0,0"/>
                  <v:stroke weight="0.664645669291339pt" color="#1C0F1C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69E9F088">
      <w:pPr>
        <w:tabs>
          <w:tab w:val="left" w:pos="1317"/>
        </w:tabs>
        <w:spacing w:before="108" w:line="263" w:lineRule="exact"/>
        <w:ind w:left="120" w:right="0" w:firstLine="0"/>
        <w:jc w:val="left"/>
        <w:rPr>
          <w:sz w:val="23"/>
        </w:rPr>
      </w:pPr>
      <w:r>
        <w:rPr>
          <w:spacing w:val="-2"/>
          <w:sz w:val="23"/>
        </w:rPr>
        <w:t>Протокол</w:t>
      </w:r>
      <w:r>
        <w:rPr>
          <w:sz w:val="23"/>
        </w:rPr>
        <w:tab/>
      </w:r>
      <w:r>
        <w:rPr>
          <w:spacing w:val="-2"/>
          <w:sz w:val="23"/>
        </w:rPr>
        <w:t>от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«30»</w:t>
      </w:r>
      <w:r>
        <w:rPr>
          <w:spacing w:val="-8"/>
          <w:sz w:val="23"/>
        </w:rPr>
        <w:t xml:space="preserve"> </w:t>
      </w:r>
      <w:r>
        <w:rPr>
          <w:spacing w:val="-5"/>
          <w:sz w:val="23"/>
        </w:rPr>
        <w:t>08</w:t>
      </w:r>
    </w:p>
    <w:p w14:paraId="56FDC6B4">
      <w:pPr>
        <w:spacing w:before="0" w:line="263" w:lineRule="exact"/>
        <w:ind w:left="119" w:right="0" w:firstLine="0"/>
        <w:jc w:val="left"/>
        <w:rPr>
          <w:sz w:val="23"/>
        </w:rPr>
      </w:pPr>
      <w:r>
        <w:rPr>
          <w:spacing w:val="-4"/>
          <w:sz w:val="23"/>
        </w:rPr>
        <w:t>2025</w:t>
      </w:r>
      <w:r>
        <w:rPr>
          <w:spacing w:val="-11"/>
          <w:sz w:val="23"/>
        </w:rPr>
        <w:t xml:space="preserve"> </w:t>
      </w:r>
      <w:r>
        <w:rPr>
          <w:spacing w:val="-7"/>
          <w:sz w:val="23"/>
        </w:rPr>
        <w:t>г.</w:t>
      </w:r>
    </w:p>
    <w:p w14:paraId="0BF2193A">
      <w:pPr>
        <w:tabs>
          <w:tab w:val="left" w:pos="2983"/>
        </w:tabs>
        <w:spacing w:before="97"/>
        <w:ind w:left="115" w:right="0" w:firstLine="0"/>
        <w:jc w:val="left"/>
        <w:rPr>
          <w:sz w:val="26"/>
        </w:rPr>
      </w:pPr>
      <w:r>
        <w:br w:type="column"/>
      </w:r>
      <w:r>
        <w:rPr>
          <w:spacing w:val="-2"/>
          <w:sz w:val="25"/>
        </w:rPr>
        <w:t>СОГЛАСОВ</w:t>
      </w:r>
      <w:r>
        <w:rPr>
          <w:spacing w:val="-2"/>
          <w:sz w:val="25"/>
          <w:lang w:val="ru-RU"/>
        </w:rPr>
        <w:t>А</w:t>
      </w:r>
      <w:r>
        <w:rPr>
          <w:spacing w:val="-2"/>
          <w:sz w:val="25"/>
        </w:rPr>
        <w:t>НА</w:t>
      </w:r>
      <w:r>
        <w:rPr>
          <w:sz w:val="25"/>
        </w:rPr>
        <w:tab/>
      </w:r>
      <w:r>
        <w:rPr>
          <w:spacing w:val="-2"/>
          <w:sz w:val="26"/>
        </w:rPr>
        <w:t>УТВЕРЖДЕНА</w:t>
      </w:r>
    </w:p>
    <w:p w14:paraId="7B2E3DD1">
      <w:pPr>
        <w:spacing w:after="0"/>
        <w:jc w:val="left"/>
        <w:rPr>
          <w:sz w:val="26"/>
        </w:rPr>
        <w:sectPr>
          <w:type w:val="continuous"/>
          <w:pgSz w:w="11900" w:h="16840"/>
          <w:pgMar w:top="1580" w:right="708" w:bottom="280" w:left="1700" w:header="720" w:footer="720" w:gutter="0"/>
          <w:cols w:equalWidth="0" w:num="2">
            <w:col w:w="2755" w:space="135"/>
            <w:col w:w="6602"/>
          </w:cols>
        </w:sectPr>
      </w:pPr>
    </w:p>
    <w:p w14:paraId="48077059">
      <w:pPr>
        <w:pStyle w:val="5"/>
        <w:rPr>
          <w:sz w:val="26"/>
        </w:rPr>
      </w:pPr>
    </w:p>
    <w:p w14:paraId="125395BA">
      <w:pPr>
        <w:pStyle w:val="5"/>
        <w:rPr>
          <w:sz w:val="26"/>
        </w:rPr>
      </w:pPr>
    </w:p>
    <w:p w14:paraId="5CF56A37">
      <w:pPr>
        <w:pStyle w:val="5"/>
        <w:rPr>
          <w:sz w:val="26"/>
        </w:rPr>
      </w:pPr>
    </w:p>
    <w:p w14:paraId="55024C24">
      <w:pPr>
        <w:pStyle w:val="5"/>
        <w:rPr>
          <w:sz w:val="26"/>
        </w:rPr>
      </w:pPr>
    </w:p>
    <w:p w14:paraId="736ED408">
      <w:pPr>
        <w:pStyle w:val="5"/>
        <w:rPr>
          <w:sz w:val="26"/>
        </w:rPr>
      </w:pPr>
    </w:p>
    <w:p w14:paraId="6DFAA1EE">
      <w:pPr>
        <w:pStyle w:val="5"/>
        <w:rPr>
          <w:sz w:val="26"/>
        </w:rPr>
      </w:pPr>
    </w:p>
    <w:p w14:paraId="635C335D">
      <w:pPr>
        <w:pStyle w:val="5"/>
        <w:spacing w:before="101"/>
        <w:rPr>
          <w:sz w:val="26"/>
        </w:rPr>
      </w:pPr>
    </w:p>
    <w:p w14:paraId="1AE2F50B">
      <w:pPr>
        <w:spacing w:before="0"/>
        <w:ind w:left="330" w:right="346" w:firstLine="0"/>
        <w:jc w:val="center"/>
        <w:rPr>
          <w:rFonts w:ascii="Cambria" w:hAnsi="Cambria"/>
          <w:sz w:val="26"/>
        </w:rPr>
      </w:pPr>
      <w:r>
        <w:rPr>
          <w:rFonts w:ascii="Cambria" w:hAnsi="Cambria"/>
          <w:w w:val="110"/>
          <w:sz w:val="26"/>
        </w:rPr>
        <w:t>РАБОЧАЯ</w:t>
      </w:r>
      <w:r>
        <w:rPr>
          <w:rFonts w:ascii="Cambria" w:hAnsi="Cambria"/>
          <w:spacing w:val="30"/>
          <w:w w:val="110"/>
          <w:sz w:val="26"/>
        </w:rPr>
        <w:t xml:space="preserve"> </w:t>
      </w:r>
      <w:r>
        <w:rPr>
          <w:rFonts w:ascii="Cambria" w:hAnsi="Cambria"/>
          <w:spacing w:val="-2"/>
          <w:w w:val="110"/>
          <w:sz w:val="26"/>
        </w:rPr>
        <w:t>ПРОГРАММА</w:t>
      </w:r>
    </w:p>
    <w:p w14:paraId="5D500618">
      <w:pPr>
        <w:spacing w:before="219" w:line="420" w:lineRule="auto"/>
        <w:ind w:right="2854"/>
        <w:jc w:val="center"/>
        <w:rPr>
          <w:rFonts w:ascii="Cambria" w:hAnsi="Cambria"/>
          <w:spacing w:val="-6"/>
          <w:sz w:val="25"/>
        </w:rPr>
      </w:pPr>
      <w:r>
        <w:rPr>
          <w:rFonts w:hint="default" w:ascii="Cambria" w:hAnsi="Cambria"/>
          <w:sz w:val="24"/>
          <w:lang w:val="ru-RU"/>
        </w:rPr>
        <w:t xml:space="preserve">                                      </w:t>
      </w:r>
      <w:r>
        <w:rPr>
          <w:rFonts w:ascii="Cambria" w:hAnsi="Cambria"/>
          <w:sz w:val="24"/>
          <w:lang w:val="ru-RU"/>
        </w:rPr>
        <w:t>По</w:t>
      </w:r>
      <w:r>
        <w:rPr>
          <w:rFonts w:hint="default" w:ascii="Cambria" w:hAnsi="Cambria"/>
          <w:sz w:val="24"/>
          <w:lang w:val="ru-RU"/>
        </w:rPr>
        <w:t xml:space="preserve"> физике </w:t>
      </w:r>
      <w:r>
        <w:rPr>
          <w:rFonts w:ascii="Cambria" w:hAnsi="Cambria"/>
          <w:spacing w:val="-6"/>
          <w:sz w:val="25"/>
        </w:rPr>
        <w:t>«Физика</w:t>
      </w:r>
      <w:r>
        <w:rPr>
          <w:rFonts w:ascii="Cambria" w:hAnsi="Cambria"/>
          <w:spacing w:val="-8"/>
          <w:sz w:val="25"/>
        </w:rPr>
        <w:t xml:space="preserve"> </w:t>
      </w:r>
      <w:r>
        <w:rPr>
          <w:rFonts w:ascii="Cambria" w:hAnsi="Cambria"/>
          <w:spacing w:val="-6"/>
          <w:sz w:val="25"/>
        </w:rPr>
        <w:t>в</w:t>
      </w:r>
      <w:r>
        <w:rPr>
          <w:rFonts w:ascii="Cambria" w:hAnsi="Cambria"/>
          <w:spacing w:val="-8"/>
          <w:sz w:val="25"/>
        </w:rPr>
        <w:t xml:space="preserve"> </w:t>
      </w:r>
      <w:r>
        <w:rPr>
          <w:rFonts w:ascii="Cambria" w:hAnsi="Cambria"/>
          <w:spacing w:val="-6"/>
          <w:sz w:val="25"/>
        </w:rPr>
        <w:t>сельском</w:t>
      </w:r>
      <w:r>
        <w:rPr>
          <w:rFonts w:ascii="Cambria" w:hAnsi="Cambria"/>
          <w:spacing w:val="1"/>
          <w:sz w:val="25"/>
        </w:rPr>
        <w:t xml:space="preserve"> </w:t>
      </w:r>
      <w:r>
        <w:rPr>
          <w:rFonts w:ascii="Cambria" w:hAnsi="Cambria"/>
          <w:spacing w:val="-6"/>
          <w:sz w:val="25"/>
        </w:rPr>
        <w:t>хозяйстве»</w:t>
      </w:r>
    </w:p>
    <w:p w14:paraId="137BD66E">
      <w:pPr>
        <w:spacing w:before="219" w:line="420" w:lineRule="auto"/>
        <w:ind w:left="2856" w:right="2854" w:firstLine="0"/>
        <w:jc w:val="center"/>
        <w:rPr>
          <w:rFonts w:ascii="Cambria" w:hAnsi="Cambria"/>
          <w:sz w:val="24"/>
        </w:rPr>
      </w:pPr>
      <w:r>
        <w:rPr>
          <w:rFonts w:ascii="Cambria" w:hAnsi="Cambria"/>
          <w:spacing w:val="-6"/>
          <w:sz w:val="25"/>
        </w:rPr>
        <w:t xml:space="preserve"> </w:t>
      </w:r>
      <w:r>
        <w:rPr>
          <w:rFonts w:ascii="Cambria" w:hAnsi="Cambria"/>
          <w:spacing w:val="-2"/>
          <w:sz w:val="25"/>
        </w:rPr>
        <w:t>для</w:t>
      </w:r>
      <w:r>
        <w:rPr>
          <w:rFonts w:ascii="Cambria" w:hAnsi="Cambria"/>
          <w:spacing w:val="-12"/>
          <w:sz w:val="25"/>
        </w:rPr>
        <w:t xml:space="preserve"> </w:t>
      </w:r>
      <w:r>
        <w:rPr>
          <w:rFonts w:ascii="Cambria" w:hAnsi="Cambria"/>
          <w:spacing w:val="-2"/>
          <w:sz w:val="25"/>
        </w:rPr>
        <w:t>обучающихся</w:t>
      </w:r>
      <w:r>
        <w:rPr>
          <w:rFonts w:ascii="Cambria" w:hAnsi="Cambria"/>
          <w:spacing w:val="2"/>
          <w:sz w:val="25"/>
        </w:rPr>
        <w:t xml:space="preserve"> </w:t>
      </w:r>
      <w:r>
        <w:rPr>
          <w:rFonts w:ascii="Cambria" w:hAnsi="Cambria"/>
          <w:spacing w:val="-2"/>
          <w:sz w:val="25"/>
        </w:rPr>
        <w:t>8</w:t>
      </w:r>
      <w:r>
        <w:rPr>
          <w:rFonts w:ascii="Cambria" w:hAnsi="Cambria"/>
          <w:spacing w:val="-9"/>
          <w:sz w:val="25"/>
        </w:rPr>
        <w:t xml:space="preserve"> </w:t>
      </w:r>
      <w:r>
        <w:rPr>
          <w:rFonts w:ascii="Cambria" w:hAnsi="Cambria"/>
          <w:spacing w:val="-2"/>
          <w:sz w:val="25"/>
        </w:rPr>
        <w:t xml:space="preserve">агрокласса </w:t>
      </w:r>
      <w:r>
        <w:rPr>
          <w:rFonts w:ascii="Cambria" w:hAnsi="Cambria"/>
          <w:sz w:val="24"/>
        </w:rPr>
        <w:t>учитель: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Абдиева Э.</w:t>
      </w:r>
      <w:r>
        <w:rPr>
          <w:rFonts w:ascii="Cambria" w:hAnsi="Cambria"/>
          <w:spacing w:val="40"/>
          <w:sz w:val="24"/>
        </w:rPr>
        <w:t xml:space="preserve"> </w:t>
      </w:r>
      <w:r>
        <w:rPr>
          <w:rFonts w:ascii="Cambria" w:hAnsi="Cambria"/>
          <w:sz w:val="24"/>
        </w:rPr>
        <w:t>К.</w:t>
      </w:r>
    </w:p>
    <w:p w14:paraId="4D71EF67">
      <w:pPr>
        <w:pStyle w:val="5"/>
        <w:rPr>
          <w:rFonts w:ascii="Cambria"/>
          <w:sz w:val="25"/>
        </w:rPr>
      </w:pPr>
    </w:p>
    <w:p w14:paraId="005DB617">
      <w:pPr>
        <w:pStyle w:val="5"/>
        <w:rPr>
          <w:rFonts w:ascii="Cambria"/>
          <w:sz w:val="25"/>
        </w:rPr>
      </w:pPr>
    </w:p>
    <w:p w14:paraId="1B058857">
      <w:pPr>
        <w:pStyle w:val="5"/>
        <w:rPr>
          <w:rFonts w:ascii="Cambria"/>
          <w:sz w:val="25"/>
        </w:rPr>
      </w:pPr>
    </w:p>
    <w:p w14:paraId="29447F5F">
      <w:pPr>
        <w:pStyle w:val="5"/>
        <w:rPr>
          <w:rFonts w:ascii="Cambria"/>
          <w:sz w:val="25"/>
        </w:rPr>
      </w:pPr>
    </w:p>
    <w:p w14:paraId="41B2B6D0">
      <w:pPr>
        <w:pStyle w:val="5"/>
        <w:rPr>
          <w:rFonts w:ascii="Cambria"/>
          <w:sz w:val="25"/>
        </w:rPr>
      </w:pPr>
    </w:p>
    <w:p w14:paraId="340C6284">
      <w:pPr>
        <w:pStyle w:val="5"/>
        <w:rPr>
          <w:rFonts w:ascii="Cambria"/>
          <w:sz w:val="25"/>
        </w:rPr>
      </w:pPr>
    </w:p>
    <w:p w14:paraId="30727BEC">
      <w:pPr>
        <w:pStyle w:val="5"/>
        <w:rPr>
          <w:rFonts w:ascii="Cambria"/>
          <w:sz w:val="25"/>
        </w:rPr>
      </w:pPr>
    </w:p>
    <w:p w14:paraId="4A44D97B">
      <w:pPr>
        <w:pStyle w:val="5"/>
        <w:rPr>
          <w:rFonts w:ascii="Cambria"/>
          <w:sz w:val="25"/>
        </w:rPr>
      </w:pPr>
    </w:p>
    <w:p w14:paraId="1AFE44BA">
      <w:pPr>
        <w:pStyle w:val="5"/>
        <w:spacing w:before="230"/>
        <w:rPr>
          <w:rFonts w:ascii="Cambria"/>
          <w:sz w:val="25"/>
        </w:rPr>
      </w:pPr>
    </w:p>
    <w:p w14:paraId="728FBF99">
      <w:pPr>
        <w:spacing w:before="0"/>
        <w:ind w:left="330" w:right="315" w:firstLine="0"/>
        <w:jc w:val="center"/>
        <w:rPr>
          <w:sz w:val="25"/>
        </w:rPr>
      </w:pPr>
      <w:r>
        <w:rPr>
          <w:w w:val="110"/>
          <w:sz w:val="25"/>
          <w:lang w:val="ru-RU"/>
        </w:rPr>
        <w:t>К</w:t>
      </w:r>
      <w:r>
        <w:rPr>
          <w:w w:val="110"/>
          <w:sz w:val="25"/>
        </w:rPr>
        <w:t>арчаг</w:t>
      </w:r>
      <w:r>
        <w:rPr>
          <w:spacing w:val="37"/>
          <w:w w:val="110"/>
          <w:sz w:val="25"/>
        </w:rPr>
        <w:t xml:space="preserve"> </w:t>
      </w:r>
      <w:r>
        <w:rPr>
          <w:spacing w:val="-4"/>
          <w:w w:val="110"/>
          <w:sz w:val="25"/>
        </w:rPr>
        <w:t>2025</w:t>
      </w:r>
    </w:p>
    <w:p w14:paraId="6CC1C4A1">
      <w:pPr>
        <w:spacing w:after="0"/>
        <w:jc w:val="center"/>
        <w:rPr>
          <w:sz w:val="25"/>
        </w:rPr>
        <w:sectPr>
          <w:type w:val="continuous"/>
          <w:pgSz w:w="11900" w:h="16840"/>
          <w:pgMar w:top="1580" w:right="708" w:bottom="280" w:left="1700" w:header="720" w:footer="720" w:gutter="0"/>
          <w:cols w:space="720" w:num="1"/>
        </w:sectPr>
      </w:pPr>
    </w:p>
    <w:p w14:paraId="6423A54D">
      <w:pPr>
        <w:spacing w:before="80"/>
        <w:ind w:left="330" w:right="632" w:firstLine="0"/>
        <w:jc w:val="both"/>
        <w:rPr>
          <w:rFonts w:hint="default" w:ascii="Times New Roman" w:hAnsi="Times New Roman" w:cs="Times New Roman"/>
          <w:b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Программа</w:t>
      </w:r>
      <w:r>
        <w:rPr>
          <w:rFonts w:hint="default" w:ascii="Times New Roman" w:hAnsi="Times New Roman" w:cs="Times New Roman"/>
          <w:b/>
          <w:spacing w:val="4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pacing w:val="43"/>
          <w:sz w:val="28"/>
          <w:szCs w:val="28"/>
          <w:lang w:val="ru-RU"/>
        </w:rPr>
        <w:t>по физике</w:t>
      </w:r>
      <w:r>
        <w:rPr>
          <w:rFonts w:hint="default" w:ascii="Times New Roman" w:hAnsi="Times New Roman" w:cs="Times New Roman"/>
          <w:b/>
          <w:sz w:val="28"/>
          <w:szCs w:val="28"/>
        </w:rPr>
        <w:t>для</w:t>
      </w:r>
      <w:r>
        <w:rPr>
          <w:rFonts w:hint="default" w:ascii="Times New Roman" w:hAnsi="Times New Roman" w:cs="Times New Roman"/>
          <w:b/>
          <w:bCs w:val="0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8"/>
          <w:szCs w:val="28"/>
        </w:rPr>
        <w:t>8</w:t>
      </w:r>
      <w:r>
        <w:rPr>
          <w:rFonts w:hint="default" w:ascii="Times New Roman" w:hAnsi="Times New Roman" w:cs="Times New Roman"/>
          <w:b/>
          <w:bCs w:val="0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 w:val="0"/>
          <w:spacing w:val="-2"/>
          <w:sz w:val="28"/>
          <w:szCs w:val="28"/>
        </w:rPr>
        <w:t>класса</w:t>
      </w:r>
    </w:p>
    <w:p w14:paraId="313BE351">
      <w:pPr>
        <w:spacing w:before="50"/>
        <w:ind w:left="330" w:right="561" w:firstLine="0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w w:val="105"/>
          <w:sz w:val="28"/>
          <w:szCs w:val="28"/>
        </w:rPr>
        <w:t>«Физика</w:t>
      </w:r>
      <w:r>
        <w:rPr>
          <w:rFonts w:hint="default" w:ascii="Times New Roman" w:hAnsi="Times New Roman" w:cs="Times New Roman"/>
          <w:b/>
          <w:spacing w:val="13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w w:val="105"/>
          <w:sz w:val="28"/>
          <w:szCs w:val="28"/>
        </w:rPr>
        <w:t>в</w:t>
      </w:r>
      <w:r>
        <w:rPr>
          <w:rFonts w:hint="default" w:ascii="Times New Roman" w:hAnsi="Times New Roman" w:cs="Times New Roman"/>
          <w:b/>
          <w:w w:val="105"/>
          <w:sz w:val="28"/>
          <w:szCs w:val="28"/>
          <w:lang w:val="ru-RU"/>
        </w:rPr>
        <w:t xml:space="preserve"> сельском хозяйстве</w:t>
      </w:r>
      <w:r>
        <w:rPr>
          <w:rFonts w:hint="default" w:ascii="Times New Roman" w:hAnsi="Times New Roman" w:cs="Times New Roman"/>
          <w:b/>
          <w:spacing w:val="-2"/>
          <w:w w:val="105"/>
          <w:sz w:val="28"/>
          <w:szCs w:val="28"/>
        </w:rPr>
        <w:t>»</w:t>
      </w:r>
    </w:p>
    <w:p w14:paraId="497049BE">
      <w:pPr>
        <w:spacing w:before="49" w:line="256" w:lineRule="auto"/>
        <w:ind w:left="449" w:right="917" w:firstLine="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Рабочая программа занятий</w:t>
      </w:r>
      <w:r>
        <w:rPr>
          <w:rFonts w:hint="default"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 xml:space="preserve">по физике «Физика в 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сельском хозяйстве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»</w:t>
      </w:r>
      <w:r>
        <w:rPr>
          <w:rFonts w:hint="default" w:ascii="Times New Roman" w:hAnsi="Times New Roman" w:cs="Times New Roman"/>
          <w:spacing w:val="-1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предназначена</w:t>
      </w:r>
      <w:r>
        <w:rPr>
          <w:rFonts w:hint="default"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организации  обучающихся 8 классов.</w:t>
      </w:r>
    </w:p>
    <w:p w14:paraId="5F26EA31">
      <w:pPr>
        <w:spacing w:before="2" w:line="252" w:lineRule="auto"/>
        <w:ind w:left="451" w:right="859" w:firstLine="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80"/>
          <w:sz w:val="28"/>
          <w:szCs w:val="28"/>
          <w:lang w:val="ru-RU"/>
        </w:rPr>
        <w:t>Она</w:t>
      </w:r>
      <w:r>
        <w:rPr>
          <w:rFonts w:hint="default"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является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составной</w:t>
      </w:r>
      <w:r>
        <w:rPr>
          <w:rFonts w:hint="default" w:ascii="Times New Roman" w:hAnsi="Times New Roman" w:cs="Times New Roman"/>
          <w:spacing w:val="7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частью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процесса</w:t>
      </w:r>
      <w:r>
        <w:rPr>
          <w:rFonts w:hint="default"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одной из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форм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обучающихся.</w:t>
      </w:r>
      <w:r>
        <w:rPr>
          <w:rFonts w:hint="default"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рамках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ФГОС ООО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color w:val="72363D"/>
          <w:w w:val="90"/>
          <w:sz w:val="28"/>
          <w:szCs w:val="28"/>
        </w:rPr>
        <w:t>—</w:t>
      </w:r>
      <w:r>
        <w:rPr>
          <w:rFonts w:hint="default" w:ascii="Times New Roman" w:hAnsi="Times New Roman" w:cs="Times New Roman"/>
          <w:color w:val="72363D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это образовательная деятельность,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осуществляемая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 формах.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отличных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</w:t>
      </w:r>
      <w:r>
        <w:rPr>
          <w:rFonts w:hint="default"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урочной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системы</w:t>
      </w:r>
      <w:r>
        <w:rPr>
          <w:rFonts w:hint="default"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обучения.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Реализация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рабочей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занятий 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по физике «Физика 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сельском хозяйстве</w:t>
      </w:r>
      <w:r>
        <w:rPr>
          <w:rFonts w:hint="default" w:ascii="Times New Roman" w:hAnsi="Times New Roman" w:cs="Times New Roman"/>
          <w:sz w:val="28"/>
          <w:szCs w:val="28"/>
        </w:rPr>
        <w:t>» способствует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решению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комплекса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задач,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обеспечивающих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политехническую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подготовку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учащихся.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4"/>
          <w:sz w:val="28"/>
          <w:szCs w:val="28"/>
        </w:rPr>
        <w:t>Цель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этой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подготовки</w:t>
      </w:r>
    </w:p>
    <w:p w14:paraId="77BC23B9">
      <w:pPr>
        <w:spacing w:before="0" w:line="217" w:lineRule="exact"/>
        <w:ind w:left="448" w:right="0" w:firstLine="0"/>
        <w:jc w:val="both"/>
        <w:rPr>
          <w:rFonts w:hint="default" w:ascii="Times New Roman" w:hAnsi="Times New Roman" w:cs="Times New Roman"/>
          <w:spacing w:val="7"/>
          <w:sz w:val="28"/>
          <w:szCs w:val="28"/>
        </w:rPr>
      </w:pPr>
      <w:r>
        <w:rPr>
          <w:rFonts w:hint="default" w:ascii="Times New Roman" w:hAnsi="Times New Roman" w:cs="Times New Roman"/>
          <w:spacing w:val="-4"/>
          <w:sz w:val="28"/>
          <w:szCs w:val="28"/>
        </w:rPr>
        <w:t>-знакомство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учащихся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518"/>
          <w:spacing w:val="-4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000518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методами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применения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знапий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практике,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</w:p>
    <w:p w14:paraId="28411F4F">
      <w:pPr>
        <w:spacing w:before="0" w:line="217" w:lineRule="exact"/>
        <w:ind w:left="448" w:right="0" w:firstLine="0"/>
        <w:jc w:val="both"/>
        <w:rPr>
          <w:rFonts w:hint="default" w:ascii="Times New Roman" w:hAnsi="Times New Roman" w:cs="Times New Roman"/>
          <w:spacing w:val="7"/>
          <w:sz w:val="28"/>
          <w:szCs w:val="28"/>
        </w:rPr>
      </w:pPr>
    </w:p>
    <w:p w14:paraId="380D9D88">
      <w:pPr>
        <w:spacing w:before="0" w:line="217" w:lineRule="exact"/>
        <w:ind w:left="448" w:right="0" w:firstLine="0"/>
        <w:jc w:val="both"/>
        <w:rPr>
          <w:rFonts w:hint="default" w:ascii="Times New Roman" w:hAnsi="Times New Roman" w:cs="Times New Roman"/>
          <w:spacing w:val="7"/>
          <w:sz w:val="28"/>
          <w:szCs w:val="28"/>
        </w:rPr>
      </w:pPr>
      <w:r>
        <w:rPr>
          <w:rFonts w:hint="default" w:ascii="Times New Roman" w:hAnsi="Times New Roman" w:cs="Times New Roman"/>
          <w:spacing w:val="-4"/>
          <w:sz w:val="28"/>
          <w:szCs w:val="28"/>
        </w:rPr>
        <w:t>развитие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интереса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учащихся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>к</w:t>
      </w:r>
      <w:r>
        <w:rPr>
          <w:rFonts w:hint="default"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сельскому хозяйству,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современной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</w:p>
    <w:p w14:paraId="34C9B8E7">
      <w:pPr>
        <w:spacing w:before="0" w:line="217" w:lineRule="exact"/>
        <w:ind w:left="448" w:right="0" w:firstLine="0"/>
        <w:jc w:val="both"/>
        <w:rPr>
          <w:rFonts w:hint="default" w:ascii="Times New Roman" w:hAnsi="Times New Roman" w:cs="Times New Roman"/>
          <w:spacing w:val="7"/>
          <w:sz w:val="28"/>
          <w:szCs w:val="28"/>
        </w:rPr>
      </w:pPr>
    </w:p>
    <w:p w14:paraId="0722E479">
      <w:pPr>
        <w:spacing w:before="0" w:line="217" w:lineRule="exact"/>
        <w:ind w:left="448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технике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производству,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развитию</w:t>
      </w:r>
      <w:r>
        <w:rPr>
          <w:rFonts w:hint="default"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личности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 8 классов.</w:t>
      </w:r>
    </w:p>
    <w:p w14:paraId="73C288B5">
      <w:pPr>
        <w:spacing w:before="0" w:line="217" w:lineRule="exact"/>
        <w:ind w:left="448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F51027C">
      <w:pPr>
        <w:spacing w:before="0" w:line="235" w:lineRule="auto"/>
        <w:ind w:left="448" w:right="765" w:firstLine="5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4"/>
          <w:sz w:val="28"/>
          <w:szCs w:val="28"/>
        </w:rPr>
        <w:t>Пpoгpecc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-</w:t>
      </w:r>
      <w:r>
        <w:rPr>
          <w:rFonts w:hint="default" w:ascii="Times New Roman" w:hAnsi="Times New Roman" w:cs="Times New Roman"/>
          <w:spacing w:val="-4"/>
          <w:sz w:val="28"/>
          <w:szCs w:val="28"/>
          <w:lang w:val="ru-RU"/>
        </w:rPr>
        <w:t>н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ауки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техники требует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от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человека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максимального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развития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его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4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особ</w:t>
      </w:r>
      <w:r>
        <w:rPr>
          <w:rFonts w:hint="default" w:ascii="Times New Roman" w:hAnsi="Times New Roman" w:cs="Times New Roman"/>
          <w:spacing w:val="-4"/>
          <w:sz w:val="28"/>
          <w:szCs w:val="28"/>
          <w:lang w:val="ru-RU"/>
        </w:rPr>
        <w:t>н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остей,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уме</w:t>
      </w:r>
      <w:r>
        <w:rPr>
          <w:rFonts w:hint="default" w:ascii="Times New Roman" w:hAnsi="Times New Roman" w:cs="Times New Roman"/>
          <w:spacing w:val="-4"/>
          <w:sz w:val="28"/>
          <w:szCs w:val="28"/>
          <w:lang w:val="ru-RU"/>
        </w:rPr>
        <w:t>н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ий 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навыков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трудовой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деятел</w:t>
      </w:r>
      <w:r>
        <w:rPr>
          <w:rFonts w:hint="default" w:ascii="Times New Roman" w:hAnsi="Times New Roman" w:cs="Times New Roman"/>
          <w:spacing w:val="-4"/>
          <w:sz w:val="28"/>
          <w:szCs w:val="28"/>
          <w:lang w:val="ru-RU"/>
        </w:rPr>
        <w:t>ьн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ости.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В этих условиях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роль фгізики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как осповы техгіики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значителыіо возрастает.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Дальнейшее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со</w:t>
      </w:r>
      <w:r>
        <w:rPr>
          <w:rFonts w:hint="default" w:ascii="Times New Roman" w:hAnsi="Times New Roman" w:cs="Times New Roman"/>
          <w:spacing w:val="-4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ершенствование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политического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обучения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создаёт возможности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для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работы по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профессиональной ориентации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учащихся на сельскохозяйственные профессии.</w:t>
      </w:r>
    </w:p>
    <w:p w14:paraId="1C3F23E9">
      <w:pPr>
        <w:spacing w:before="0" w:line="247" w:lineRule="auto"/>
        <w:ind w:left="445" w:right="917" w:firstLine="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2"/>
          <w:sz w:val="28"/>
          <w:szCs w:val="28"/>
        </w:rPr>
        <w:t>Предлагаемые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рабочей программе раздел</w:t>
      </w:r>
      <w:r>
        <w:rPr>
          <w:rFonts w:hint="default" w:ascii="Times New Roman" w:hAnsi="Times New Roman" w:cs="Times New Roman"/>
          <w:spacing w:val="-2"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темы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5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вляются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науч</w:t>
      </w:r>
      <w:r>
        <w:rPr>
          <w:rFonts w:hint="default" w:ascii="Times New Roman" w:hAnsi="Times New Roman" w:cs="Times New Roman"/>
          <w:spacing w:val="-2"/>
          <w:sz w:val="28"/>
          <w:szCs w:val="28"/>
          <w:lang w:val="ru-RU"/>
        </w:rPr>
        <w:t>н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ой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основой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физики, нацеливают учащихся на творческую активность, самоопределение, возможность </w:t>
      </w:r>
      <w:r>
        <w:rPr>
          <w:rFonts w:hint="default" w:ascii="Times New Roman" w:hAnsi="Times New Roman" w:cs="Times New Roman"/>
          <w:sz w:val="28"/>
          <w:szCs w:val="28"/>
        </w:rPr>
        <w:t>самостоятельного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изучения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отдельных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тем,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2F0A15"/>
          <w:sz w:val="28"/>
          <w:szCs w:val="28"/>
        </w:rPr>
        <w:t>а</w:t>
      </w:r>
      <w:r>
        <w:rPr>
          <w:rFonts w:hint="default" w:ascii="Times New Roman" w:hAnsi="Times New Roman" w:cs="Times New Roman"/>
          <w:color w:val="2F0A15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также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новых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технологий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области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сельского хозяйства,</w:t>
      </w:r>
      <w:r>
        <w:rPr>
          <w:rFonts w:hint="default"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удовлетворить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потребности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каждого,</w:t>
      </w:r>
      <w:r>
        <w:rPr>
          <w:rFonts w:hint="default"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кто проявляет</w:t>
      </w:r>
      <w:r>
        <w:rPr>
          <w:rFonts w:hint="default"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интерес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способности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A0300"/>
          <w:sz w:val="28"/>
          <w:szCs w:val="28"/>
        </w:rPr>
        <w:t xml:space="preserve">к </w:t>
      </w:r>
      <w:r>
        <w:rPr>
          <w:rFonts w:hint="default" w:ascii="Times New Roman" w:hAnsi="Times New Roman" w:cs="Times New Roman"/>
          <w:sz w:val="28"/>
          <w:szCs w:val="28"/>
        </w:rPr>
        <w:t>предмету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выходит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6E4428"/>
          <w:sz w:val="28"/>
          <w:szCs w:val="28"/>
        </w:rPr>
        <w:t>за</w:t>
      </w:r>
      <w:r>
        <w:rPr>
          <w:rFonts w:hint="default" w:ascii="Times New Roman" w:hAnsi="Times New Roman" w:cs="Times New Roman"/>
          <w:color w:val="6E4428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рамки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изучения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физики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школьном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курсе.</w:t>
      </w:r>
    </w:p>
    <w:p w14:paraId="6B604E08">
      <w:pPr>
        <w:spacing w:before="0" w:line="256" w:lineRule="auto"/>
        <w:ind w:left="445" w:right="917" w:firstLine="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Це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л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 xml:space="preserve">ь курса: развитие </w:t>
      </w:r>
      <w:r>
        <w:rPr>
          <w:rFonts w:hint="default" w:ascii="Times New Roman" w:hAnsi="Times New Roman" w:cs="Times New Roman"/>
          <w:color w:val="000315"/>
          <w:w w:val="105"/>
          <w:sz w:val="28"/>
          <w:szCs w:val="28"/>
        </w:rPr>
        <w:t xml:space="preserve">у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 xml:space="preserve">стремления </w:t>
      </w:r>
      <w:r>
        <w:rPr>
          <w:rFonts w:hint="default" w:ascii="Times New Roman" w:hAnsi="Times New Roman" w:cs="Times New Roman"/>
          <w:color w:val="00052B"/>
          <w:w w:val="105"/>
          <w:sz w:val="28"/>
          <w:szCs w:val="28"/>
        </w:rPr>
        <w:t xml:space="preserve">к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дальнейшему самоопределению, интеллектуальной, научной и практической</w:t>
      </w:r>
      <w:r>
        <w:rPr>
          <w:rFonts w:hint="default"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самостоятельности, познавательной активности, способствовать</w:t>
      </w:r>
      <w:r>
        <w:rPr>
          <w:rFonts w:hint="default"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 xml:space="preserve">формированию </w:t>
      </w:r>
      <w:r>
        <w:rPr>
          <w:rFonts w:hint="default" w:ascii="Times New Roman" w:hAnsi="Times New Roman" w:cs="Times New Roman"/>
          <w:color w:val="000016"/>
          <w:w w:val="105"/>
          <w:sz w:val="28"/>
          <w:szCs w:val="28"/>
        </w:rPr>
        <w:t xml:space="preserve">у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школьников</w:t>
      </w:r>
      <w:r>
        <w:rPr>
          <w:rFonts w:hint="default"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профессиональных</w:t>
      </w:r>
      <w:r>
        <w:rPr>
          <w:rFonts w:hint="default"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намерений для выбора сельскохозяйственных профессий.</w:t>
      </w:r>
    </w:p>
    <w:p w14:paraId="7982CBD3">
      <w:pPr>
        <w:spacing w:before="0" w:line="254" w:lineRule="auto"/>
        <w:ind w:left="445" w:right="917" w:firstLine="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Программа определяет ряд</w:t>
      </w:r>
      <w:r>
        <w:rPr>
          <w:rFonts w:hint="default"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практических задач, решение которых обеспечит достижение основной цели:</w:t>
      </w:r>
    </w:p>
    <w:p w14:paraId="39F5AE18">
      <w:pPr>
        <w:pStyle w:val="7"/>
        <w:numPr>
          <w:ilvl w:val="0"/>
          <w:numId w:val="1"/>
        </w:numPr>
        <w:tabs>
          <w:tab w:val="left" w:pos="572"/>
        </w:tabs>
        <w:spacing w:before="0" w:after="0" w:line="259" w:lineRule="auto"/>
        <w:ind w:left="445" w:right="1682" w:firstLine="4"/>
        <w:jc w:val="both"/>
        <w:rPr>
          <w:rFonts w:hint="default" w:ascii="Times New Roman" w:hAnsi="Times New Roman" w:cs="Times New Roman"/>
          <w:color w:val="2F2F2F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знакомство</w:t>
      </w:r>
      <w:r>
        <w:rPr>
          <w:rFonts w:hint="default"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0F"/>
          <w:w w:val="105"/>
          <w:sz w:val="28"/>
          <w:szCs w:val="28"/>
        </w:rPr>
        <w:t>с</w:t>
      </w:r>
      <w:r>
        <w:rPr>
          <w:rFonts w:hint="default" w:ascii="Times New Roman" w:hAnsi="Times New Roman" w:cs="Times New Roman"/>
          <w:color w:val="00000F"/>
          <w:spacing w:val="-12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основными методами применения физических законов в</w:t>
      </w:r>
      <w:r>
        <w:rPr>
          <w:rFonts w:hint="default"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 xml:space="preserve">сельском </w:t>
      </w:r>
      <w:r>
        <w:rPr>
          <w:rFonts w:hint="default" w:ascii="Times New Roman" w:hAnsi="Times New Roman" w:cs="Times New Roman"/>
          <w:spacing w:val="-2"/>
          <w:w w:val="105"/>
          <w:sz w:val="28"/>
          <w:szCs w:val="28"/>
        </w:rPr>
        <w:t>хозяйстве;</w:t>
      </w:r>
    </w:p>
    <w:p w14:paraId="750F5E6B">
      <w:pPr>
        <w:pStyle w:val="7"/>
        <w:numPr>
          <w:ilvl w:val="0"/>
          <w:numId w:val="1"/>
        </w:numPr>
        <w:tabs>
          <w:tab w:val="left" w:pos="447"/>
          <w:tab w:val="left" w:pos="597"/>
        </w:tabs>
        <w:spacing w:before="4" w:after="0" w:line="249" w:lineRule="auto"/>
        <w:ind w:left="447" w:right="1271" w:hanging="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развитие познавательного интереса к</w:t>
      </w:r>
      <w:r>
        <w:rPr>
          <w:rFonts w:hint="default"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современной сельскохозяйственной</w:t>
      </w:r>
      <w:r>
        <w:rPr>
          <w:rFonts w:hint="default"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технике и проблемам экологии;</w:t>
      </w:r>
    </w:p>
    <w:p w14:paraId="08F921F8">
      <w:pPr>
        <w:pStyle w:val="7"/>
        <w:numPr>
          <w:ilvl w:val="0"/>
          <w:numId w:val="1"/>
        </w:numPr>
        <w:tabs>
          <w:tab w:val="left" w:pos="598"/>
        </w:tabs>
        <w:spacing w:before="26" w:after="0" w:line="256" w:lineRule="auto"/>
        <w:ind w:left="443" w:right="1103" w:firstLine="2"/>
        <w:jc w:val="both"/>
        <w:rPr>
          <w:rFonts w:hint="default" w:ascii="Times New Roman" w:hAnsi="Times New Roman" w:cs="Times New Roman"/>
          <w:color w:val="131313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развитие интеллектуальных и творческих с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особностей учащихся в процессе самостоятельного</w:t>
      </w:r>
      <w:r>
        <w:rPr>
          <w:rFonts w:hint="default"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приобретения знаний и</w:t>
      </w:r>
      <w:r>
        <w:rPr>
          <w:rFonts w:hint="default"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умений по</w:t>
      </w:r>
      <w:r>
        <w:rPr>
          <w:rFonts w:hint="default"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физике, использование различных источников информации, в том числе современных информационных технологий;</w:t>
      </w:r>
    </w:p>
    <w:p w14:paraId="0C6F2621">
      <w:pPr>
        <w:pStyle w:val="7"/>
        <w:numPr>
          <w:ilvl w:val="0"/>
          <w:numId w:val="1"/>
        </w:numPr>
        <w:tabs>
          <w:tab w:val="left" w:pos="593"/>
        </w:tabs>
        <w:spacing w:before="16" w:after="0" w:line="254" w:lineRule="auto"/>
        <w:ind w:left="443" w:right="1280" w:firstLine="2"/>
        <w:jc w:val="both"/>
        <w:rPr>
          <w:rFonts w:hint="default" w:ascii="Times New Roman" w:hAnsi="Times New Roman" w:cs="Times New Roman"/>
          <w:color w:val="1C1C1C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формирование</w:t>
      </w:r>
      <w:r>
        <w:rPr>
          <w:rFonts w:hint="default"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навыков поисковой</w:t>
      </w:r>
      <w:r>
        <w:rPr>
          <w:rFonts w:hint="default"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деятельности при</w:t>
      </w:r>
      <w:r>
        <w:rPr>
          <w:rFonts w:hint="default" w:ascii="Times New Roman" w:hAnsi="Times New Roman" w:cs="Times New Roman"/>
          <w:spacing w:val="-4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решении теоретических</w:t>
      </w:r>
      <w:r>
        <w:rPr>
          <w:rFonts w:hint="default"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задач, проведения наблюдений, планирования и выполнения</w:t>
      </w:r>
      <w:r>
        <w:rPr>
          <w:rFonts w:hint="default"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эксперимента;</w:t>
      </w:r>
    </w:p>
    <w:p w14:paraId="70858EC8">
      <w:pPr>
        <w:pStyle w:val="7"/>
        <w:numPr>
          <w:ilvl w:val="0"/>
          <w:numId w:val="1"/>
        </w:numPr>
        <w:tabs>
          <w:tab w:val="left" w:pos="443"/>
          <w:tab w:val="left" w:pos="596"/>
        </w:tabs>
        <w:spacing w:before="17" w:after="0" w:line="254" w:lineRule="auto"/>
        <w:ind w:left="443" w:right="1287" w:hanging="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воспитание навыков сотрудничества</w:t>
      </w:r>
      <w:r>
        <w:rPr>
          <w:rFonts w:hint="default" w:ascii="Times New Roman" w:hAnsi="Times New Roman" w:cs="Times New Roman"/>
          <w:spacing w:val="-9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F23"/>
          <w:w w:val="105"/>
          <w:sz w:val="28"/>
          <w:szCs w:val="28"/>
        </w:rPr>
        <w:t>в</w:t>
      </w:r>
      <w:r>
        <w:rPr>
          <w:rFonts w:hint="default" w:ascii="Times New Roman" w:hAnsi="Times New Roman" w:cs="Times New Roman"/>
          <w:color w:val="000F23"/>
          <w:spacing w:val="-5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процессе совместной</w:t>
      </w:r>
      <w:r>
        <w:rPr>
          <w:rFonts w:hint="default"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работы, уважительного отношения к мнению оппонента, способности давать морально - этическую оценку фактам и событиям.</w:t>
      </w:r>
    </w:p>
    <w:p w14:paraId="1586E19D">
      <w:pPr>
        <w:spacing w:before="186" w:line="249" w:lineRule="auto"/>
        <w:ind w:left="439" w:right="787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Рабочая программа «Физика в</w:t>
      </w:r>
      <w:r>
        <w:rPr>
          <w:rFonts w:hint="default"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сельском хозяйстве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»</w:t>
      </w:r>
      <w:r>
        <w:rPr>
          <w:rFonts w:hint="default" w:ascii="Times New Roman" w:hAnsi="Times New Roman" w:cs="Times New Roman"/>
          <w:spacing w:val="-3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1A0008"/>
          <w:w w:val="105"/>
          <w:sz w:val="28"/>
          <w:szCs w:val="28"/>
        </w:rPr>
        <w:t xml:space="preserve">для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учащихся 8-х</w:t>
      </w:r>
      <w:r>
        <w:rPr>
          <w:rFonts w:hint="default" w:ascii="Times New Roman" w:hAnsi="Times New Roman" w:cs="Times New Roman"/>
          <w:spacing w:val="-2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классов рассчитана</w:t>
      </w:r>
      <w:r>
        <w:rPr>
          <w:rFonts w:hint="default"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на 34 часа</w:t>
      </w:r>
      <w:r>
        <w:rPr>
          <w:rFonts w:hint="default"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в соответствии с планом внеурочной деятельности.</w:t>
      </w:r>
    </w:p>
    <w:p w14:paraId="6F46B2D7">
      <w:pPr>
        <w:spacing w:before="9"/>
        <w:ind w:left="440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Срок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реализации</w:t>
      </w:r>
      <w:r>
        <w:rPr>
          <w:rFonts w:hint="default"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программы</w:t>
      </w:r>
      <w:r>
        <w:rPr>
          <w:rFonts w:hint="default"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602831"/>
          <w:w w:val="90"/>
          <w:sz w:val="28"/>
          <w:szCs w:val="28"/>
        </w:rPr>
        <w:t>—</w:t>
      </w:r>
      <w:r>
        <w:rPr>
          <w:rFonts w:hint="default" w:ascii="Times New Roman" w:hAnsi="Times New Roman" w:cs="Times New Roman"/>
          <w:color w:val="602831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год.</w:t>
      </w:r>
    </w:p>
    <w:p w14:paraId="6475B67D">
      <w:pPr>
        <w:pStyle w:val="5"/>
        <w:spacing w:before="32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DDE327C">
      <w:pPr>
        <w:spacing w:before="0" w:line="249" w:lineRule="auto"/>
        <w:ind w:left="440" w:right="917" w:hanging="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 xml:space="preserve">Формы </w:t>
      </w:r>
      <w:r>
        <w:rPr>
          <w:rFonts w:hint="default" w:ascii="Times New Roman" w:hAnsi="Times New Roman" w:cs="Times New Roman"/>
          <w:b/>
          <w:w w:val="105"/>
          <w:sz w:val="28"/>
          <w:szCs w:val="28"/>
        </w:rPr>
        <w:t xml:space="preserve">проведения занятий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курса внеурочной деятельности</w:t>
      </w:r>
      <w:r>
        <w:rPr>
          <w:rFonts w:hint="default" w:ascii="Times New Roman" w:hAnsi="Times New Roman" w:cs="Times New Roman"/>
          <w:spacing w:val="28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 xml:space="preserve">«Физика в </w:t>
      </w:r>
      <w:r>
        <w:rPr>
          <w:rFonts w:hint="default" w:ascii="Times New Roman" w:hAnsi="Times New Roman" w:cs="Times New Roman"/>
          <w:spacing w:val="-2"/>
          <w:w w:val="105"/>
          <w:sz w:val="28"/>
          <w:szCs w:val="28"/>
          <w:lang w:val="ru-RU"/>
        </w:rPr>
        <w:t>сельском хозяйстве</w:t>
      </w:r>
      <w:r>
        <w:rPr>
          <w:rFonts w:hint="default" w:ascii="Times New Roman" w:hAnsi="Times New Roman" w:cs="Times New Roman"/>
          <w:spacing w:val="-2"/>
          <w:w w:val="105"/>
          <w:sz w:val="28"/>
          <w:szCs w:val="28"/>
        </w:rPr>
        <w:t>»:</w:t>
      </w:r>
    </w:p>
    <w:p w14:paraId="77D3AFC5">
      <w:pPr>
        <w:spacing w:before="14" w:line="249" w:lineRule="auto"/>
        <w:ind w:left="439" w:right="4646" w:hanging="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Лабораторно-практические работы. Комплексные и</w:t>
      </w:r>
      <w:r>
        <w:rPr>
          <w:rFonts w:hint="default" w:ascii="Times New Roman" w:hAnsi="Times New Roman" w:cs="Times New Roman"/>
          <w:spacing w:val="-13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межпредметные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экскурсии.</w:t>
      </w:r>
    </w:p>
    <w:p w14:paraId="38D208A9">
      <w:pPr>
        <w:spacing w:before="9" w:line="244" w:lineRule="auto"/>
        <w:ind w:left="436" w:right="2092" w:hanging="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Решение конструкторских</w:t>
      </w:r>
      <w:r>
        <w:rPr>
          <w:rFonts w:hint="default" w:ascii="Times New Roman" w:hAnsi="Times New Roman" w:cs="Times New Roman"/>
          <w:spacing w:val="-5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и исследовательских</w:t>
      </w:r>
      <w:r>
        <w:rPr>
          <w:rFonts w:hint="default"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задач и заданий. Семинарские занятия.</w:t>
      </w:r>
    </w:p>
    <w:p w14:paraId="6BD84794">
      <w:pPr>
        <w:spacing w:before="22"/>
        <w:ind w:left="437" w:right="0" w:firstLine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Творческие</w:t>
      </w:r>
      <w:r>
        <w:rPr>
          <w:rFonts w:hint="default"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w w:val="105"/>
          <w:sz w:val="28"/>
          <w:szCs w:val="28"/>
        </w:rPr>
        <w:t>дискуссии</w:t>
      </w:r>
    </w:p>
    <w:p w14:paraId="6E1C9E52">
      <w:pPr>
        <w:spacing w:after="0"/>
        <w:jc w:val="both"/>
        <w:rPr>
          <w:rFonts w:hint="default" w:ascii="Times New Roman" w:hAnsi="Times New Roman" w:cs="Times New Roman"/>
          <w:sz w:val="28"/>
          <w:szCs w:val="28"/>
        </w:rPr>
        <w:sectPr>
          <w:pgSz w:w="11900" w:h="16840"/>
          <w:pgMar w:top="1860" w:right="708" w:bottom="280" w:left="1700" w:header="720" w:footer="720" w:gutter="0"/>
          <w:cols w:space="720" w:num="1"/>
        </w:sectPr>
      </w:pPr>
    </w:p>
    <w:p w14:paraId="02C8C3C8">
      <w:pPr>
        <w:pStyle w:val="5"/>
        <w:spacing w:before="93"/>
        <w:ind w:left="79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Работа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E23"/>
          <w:sz w:val="28"/>
          <w:szCs w:val="28"/>
        </w:rPr>
        <w:t>над</w:t>
      </w:r>
      <w:r>
        <w:rPr>
          <w:rFonts w:hint="default" w:ascii="Times New Roman" w:hAnsi="Times New Roman" w:cs="Times New Roman"/>
          <w:color w:val="000E23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проектами.</w:t>
      </w:r>
    </w:p>
    <w:p w14:paraId="2D6868D3">
      <w:pPr>
        <w:spacing w:before="7"/>
        <w:ind w:left="790" w:right="0" w:firstLine="0"/>
        <w:jc w:val="both"/>
        <w:rPr>
          <w:rFonts w:hint="default" w:ascii="Times New Roman" w:hAnsi="Times New Roman" w:cs="Times New Roman"/>
          <w:i/>
          <w:sz w:val="28"/>
          <w:szCs w:val="28"/>
        </w:rPr>
      </w:pPr>
      <w:r>
        <w:rPr>
          <w:rFonts w:hint="default" w:ascii="Times New Roman" w:hAnsi="Times New Roman" w:cs="Times New Roman"/>
          <w:i/>
          <w:w w:val="95"/>
          <w:sz w:val="28"/>
          <w:szCs w:val="28"/>
        </w:rPr>
        <w:t>Xapaк</w:t>
      </w:r>
      <w:r>
        <w:rPr>
          <w:rFonts w:hint="default" w:ascii="Times New Roman" w:hAnsi="Times New Roman" w:cs="Times New Roman"/>
          <w:i/>
          <w:w w:val="95"/>
          <w:sz w:val="28"/>
          <w:szCs w:val="28"/>
          <w:lang w:val="ru-RU"/>
        </w:rPr>
        <w:t>т</w:t>
      </w:r>
      <w:r>
        <w:rPr>
          <w:rFonts w:hint="default" w:ascii="Times New Roman" w:hAnsi="Times New Roman" w:cs="Times New Roman"/>
          <w:i/>
          <w:w w:val="95"/>
          <w:sz w:val="28"/>
          <w:szCs w:val="28"/>
        </w:rPr>
        <w:t>ep</w:t>
      </w:r>
      <w:r>
        <w:rPr>
          <w:rFonts w:hint="default" w:ascii="Times New Roman" w:hAnsi="Times New Roman" w:cs="Times New Roman"/>
          <w:i/>
          <w:w w:val="95"/>
          <w:sz w:val="28"/>
          <w:szCs w:val="28"/>
          <w:lang w:val="ru-RU"/>
        </w:rPr>
        <w:t>ист</w:t>
      </w:r>
      <w:r>
        <w:rPr>
          <w:rFonts w:hint="default" w:ascii="Times New Roman" w:hAnsi="Times New Roman" w:cs="Times New Roman"/>
          <w:i/>
          <w:w w:val="95"/>
          <w:sz w:val="28"/>
          <w:szCs w:val="28"/>
        </w:rPr>
        <w:t>ика</w:t>
      </w:r>
      <w:r>
        <w:rPr>
          <w:rFonts w:hint="default" w:ascii="Times New Roman" w:hAnsi="Times New Roman" w:cs="Times New Roman"/>
          <w:i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w w:val="95"/>
          <w:sz w:val="28"/>
          <w:szCs w:val="28"/>
        </w:rPr>
        <w:t>основн</w:t>
      </w:r>
      <w:r>
        <w:rPr>
          <w:rFonts w:hint="default" w:ascii="Times New Roman" w:hAnsi="Times New Roman" w:cs="Times New Roman"/>
          <w:i/>
          <w:w w:val="95"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i/>
          <w:w w:val="95"/>
          <w:sz w:val="28"/>
          <w:szCs w:val="28"/>
        </w:rPr>
        <w:t>х</w:t>
      </w:r>
      <w:r>
        <w:rPr>
          <w:rFonts w:hint="default" w:ascii="Times New Roman" w:hAnsi="Times New Roman" w:cs="Times New Roman"/>
          <w:i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/>
          <w:w w:val="95"/>
          <w:sz w:val="28"/>
          <w:szCs w:val="28"/>
        </w:rPr>
        <w:t>видов</w:t>
      </w:r>
      <w:r>
        <w:rPr>
          <w:rFonts w:hint="default" w:ascii="Times New Roman" w:hAnsi="Times New Roman" w:cs="Times New Roman"/>
          <w:i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w w:val="80"/>
          <w:sz w:val="28"/>
          <w:szCs w:val="28"/>
          <w:lang w:val="ru-RU"/>
        </w:rPr>
        <w:t>деятельности</w:t>
      </w:r>
    </w:p>
    <w:p w14:paraId="6247DE26">
      <w:pPr>
        <w:pStyle w:val="5"/>
        <w:spacing w:before="37" w:line="244" w:lineRule="auto"/>
        <w:ind w:left="788" w:right="586" w:firstLine="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Курс внеурочной деятельности можно условно разделить на теорети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ч</w:t>
      </w:r>
      <w:r>
        <w:rPr>
          <w:rFonts w:hint="default" w:ascii="Times New Roman" w:hAnsi="Times New Roman" w:cs="Times New Roman"/>
          <w:sz w:val="28"/>
          <w:szCs w:val="28"/>
        </w:rPr>
        <w:t>ескую физику и прикладную физику. Как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показ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ы</w:t>
      </w:r>
      <w:r>
        <w:rPr>
          <w:rFonts w:hint="default" w:ascii="Times New Roman" w:hAnsi="Times New Roman" w:cs="Times New Roman"/>
          <w:sz w:val="28"/>
          <w:szCs w:val="28"/>
        </w:rPr>
        <w:t>вает практика,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ля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ученика более значимо практическое знание, полученное</w:t>
      </w:r>
      <w:r>
        <w:rPr>
          <w:rFonts w:hint="default"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 собственном опыте. Практическая</w:t>
      </w:r>
      <w:r>
        <w:rPr>
          <w:rFonts w:hint="default" w:ascii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деятельность позволяет поддержать потребность</w:t>
      </w:r>
      <w:r>
        <w:rPr>
          <w:rFonts w:hint="default"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школьников в самостоятельности. Помочь в проявлении своей индивидуальности. Практическая деятельность учащихся осуществляется при выполнении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следующих видов работ:</w:t>
      </w:r>
    </w:p>
    <w:p w14:paraId="79B7E1C3">
      <w:pPr>
        <w:pStyle w:val="7"/>
        <w:numPr>
          <w:ilvl w:val="0"/>
          <w:numId w:val="2"/>
        </w:numPr>
        <w:tabs>
          <w:tab w:val="left" w:pos="999"/>
        </w:tabs>
        <w:spacing w:before="20" w:after="0" w:line="240" w:lineRule="auto"/>
        <w:ind w:left="999" w:right="0" w:hanging="156"/>
        <w:jc w:val="both"/>
        <w:rPr>
          <w:rFonts w:hint="default" w:ascii="Times New Roman" w:hAnsi="Times New Roman" w:cs="Times New Roman"/>
          <w:color w:val="212121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лабораторные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работы</w:t>
      </w:r>
    </w:p>
    <w:p w14:paraId="5DA25D3A">
      <w:pPr>
        <w:pStyle w:val="5"/>
        <w:spacing w:before="20"/>
        <w:ind w:left="79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2D2D2D"/>
          <w:sz w:val="28"/>
          <w:szCs w:val="28"/>
        </w:rPr>
        <w:t>«</w:t>
      </w:r>
      <w:r>
        <w:rPr>
          <w:rFonts w:hint="default" w:ascii="Times New Roman" w:hAnsi="Times New Roman" w:cs="Times New Roman"/>
          <w:color w:val="2D2D2D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экспериментальные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задания</w:t>
      </w:r>
    </w:p>
    <w:p w14:paraId="0AE92AE8">
      <w:pPr>
        <w:pStyle w:val="7"/>
        <w:numPr>
          <w:ilvl w:val="0"/>
          <w:numId w:val="2"/>
        </w:numPr>
        <w:tabs>
          <w:tab w:val="left" w:pos="939"/>
        </w:tabs>
        <w:spacing w:before="16" w:after="0" w:line="240" w:lineRule="auto"/>
        <w:ind w:left="939" w:right="0" w:hanging="153"/>
        <w:jc w:val="both"/>
        <w:rPr>
          <w:rFonts w:hint="default" w:ascii="Times New Roman" w:hAnsi="Times New Roman" w:cs="Times New Roman"/>
          <w:color w:val="2D2D2D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решение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задач</w:t>
      </w:r>
    </w:p>
    <w:p w14:paraId="7D7B55EB">
      <w:pPr>
        <w:pStyle w:val="7"/>
        <w:numPr>
          <w:ilvl w:val="0"/>
          <w:numId w:val="2"/>
        </w:numPr>
        <w:tabs>
          <w:tab w:val="left" w:pos="942"/>
        </w:tabs>
        <w:spacing w:before="24" w:after="0" w:line="240" w:lineRule="auto"/>
        <w:ind w:left="942" w:right="0" w:hanging="156"/>
        <w:jc w:val="both"/>
        <w:rPr>
          <w:rFonts w:hint="default" w:ascii="Times New Roman" w:hAnsi="Times New Roman" w:cs="Times New Roman"/>
          <w:color w:val="232323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выполнение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творческих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заданий</w:t>
      </w:r>
    </w:p>
    <w:p w14:paraId="6C5B61E8">
      <w:pPr>
        <w:pStyle w:val="7"/>
        <w:numPr>
          <w:ilvl w:val="0"/>
          <w:numId w:val="2"/>
        </w:numPr>
        <w:tabs>
          <w:tab w:val="left" w:pos="939"/>
        </w:tabs>
        <w:spacing w:before="16" w:after="0" w:line="240" w:lineRule="auto"/>
        <w:ind w:left="939" w:right="0" w:hanging="153"/>
        <w:jc w:val="both"/>
        <w:rPr>
          <w:rFonts w:hint="default" w:ascii="Times New Roman" w:hAnsi="Times New Roman" w:cs="Times New Roman"/>
          <w:color w:val="262626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рефераты,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доклады</w:t>
      </w:r>
    </w:p>
    <w:p w14:paraId="0A6F3A23">
      <w:pPr>
        <w:pStyle w:val="7"/>
        <w:numPr>
          <w:ilvl w:val="0"/>
          <w:numId w:val="2"/>
        </w:numPr>
        <w:tabs>
          <w:tab w:val="left" w:pos="938"/>
        </w:tabs>
        <w:spacing w:before="20" w:after="0" w:line="240" w:lineRule="auto"/>
        <w:ind w:left="938" w:right="0" w:hanging="152"/>
        <w:jc w:val="both"/>
        <w:rPr>
          <w:rFonts w:hint="default" w:ascii="Times New Roman" w:hAnsi="Times New Roman" w:cs="Times New Roman"/>
          <w:color w:val="0F0F0F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выступления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учащихся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занятиях,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конференциях,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HПK.</w:t>
      </w:r>
    </w:p>
    <w:p w14:paraId="197148FE">
      <w:pPr>
        <w:pStyle w:val="5"/>
        <w:spacing w:before="44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032E42B7">
      <w:pPr>
        <w:pStyle w:val="5"/>
        <w:spacing w:line="244" w:lineRule="auto"/>
        <w:ind w:left="779" w:right="586" w:firstLine="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Программа</w:t>
      </w:r>
      <w:r>
        <w:rPr>
          <w:rFonts w:hint="default"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курса рассчитана на 1 год обучения</w:t>
      </w:r>
      <w:r>
        <w:rPr>
          <w:rFonts w:hint="default"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в 8 классе (34 часа). Каждая тема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содержит теоретически</w:t>
      </w:r>
      <w:r>
        <w:rPr>
          <w:rFonts w:hint="default" w:ascii="Times New Roman" w:hAnsi="Times New Roman" w:cs="Times New Roman"/>
          <w:spacing w:val="-2"/>
          <w:sz w:val="28"/>
          <w:szCs w:val="28"/>
          <w:lang w:val="ru-RU"/>
        </w:rPr>
        <w:t>й</w:t>
      </w:r>
      <w:r>
        <w:rPr>
          <w:rFonts w:hint="default"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  <w:lang w:val="ru-RU"/>
        </w:rPr>
        <w:t xml:space="preserve">и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прикладной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матери.ал,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пер</w:t>
      </w:r>
      <w:r>
        <w:rPr>
          <w:rFonts w:hint="default" w:ascii="Times New Roman" w:hAnsi="Times New Roman" w:cs="Times New Roman"/>
          <w:spacing w:val="-2"/>
          <w:sz w:val="28"/>
          <w:szCs w:val="28"/>
          <w:lang w:val="ru-RU"/>
        </w:rPr>
        <w:t>ечни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демонстраций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лабораторных </w:t>
      </w:r>
      <w:r>
        <w:rPr>
          <w:rFonts w:hint="default" w:ascii="Times New Roman" w:hAnsi="Times New Roman" w:cs="Times New Roman"/>
          <w:sz w:val="28"/>
          <w:szCs w:val="28"/>
        </w:rPr>
        <w:t xml:space="preserve">работ. При проведении практических работ учащиеся изучают важнейшие практические приложения физики, связанные </w:t>
      </w:r>
      <w:r>
        <w:rPr>
          <w:rFonts w:hint="default" w:ascii="Times New Roman" w:hAnsi="Times New Roman" w:cs="Times New Roman"/>
          <w:color w:val="000C16"/>
          <w:sz w:val="28"/>
          <w:szCs w:val="28"/>
        </w:rPr>
        <w:t xml:space="preserve">с </w:t>
      </w:r>
      <w:r>
        <w:rPr>
          <w:rFonts w:hint="default" w:ascii="Times New Roman" w:hAnsi="Times New Roman" w:cs="Times New Roman"/>
          <w:sz w:val="28"/>
          <w:szCs w:val="28"/>
        </w:rPr>
        <w:t xml:space="preserve">современным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sz w:val="28"/>
          <w:szCs w:val="28"/>
        </w:rPr>
        <w:t>ельскохозяйственным производством. При проведении экскурсий на объекты сельскохозяйственного производства учащиеся могут не только изучать разные установки, но и выполнять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экспериментальные исследования.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Составление</w:t>
      </w:r>
      <w:r>
        <w:rPr>
          <w:rFonts w:hint="default"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и решение задач </w:t>
      </w:r>
      <w:r>
        <w:rPr>
          <w:rFonts w:hint="default" w:ascii="Times New Roman" w:hAnsi="Times New Roman" w:cs="Times New Roman"/>
          <w:color w:val="00081D"/>
          <w:sz w:val="28"/>
          <w:szCs w:val="28"/>
        </w:rPr>
        <w:t xml:space="preserve">с </w:t>
      </w:r>
      <w:r>
        <w:rPr>
          <w:rFonts w:hint="default" w:ascii="Times New Roman" w:hAnsi="Times New Roman" w:cs="Times New Roman"/>
          <w:sz w:val="28"/>
          <w:szCs w:val="28"/>
        </w:rPr>
        <w:t xml:space="preserve">производственно </w:t>
      </w:r>
      <w:r>
        <w:rPr>
          <w:rFonts w:hint="default" w:ascii="Times New Roman" w:hAnsi="Times New Roman" w:cs="Times New Roman"/>
          <w:color w:val="110007"/>
          <w:sz w:val="28"/>
          <w:szCs w:val="28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</w:rPr>
        <w:t>техническим содержанием способствует сознательному усвоению учащимися прикладного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материала, расширяет их политехнический кругозор, создает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условия для профессиональной ориентации школьников.</w:t>
      </w:r>
    </w:p>
    <w:p w14:paraId="08687B5E">
      <w:pPr>
        <w:pStyle w:val="2"/>
        <w:spacing w:before="178"/>
        <w:ind w:left="632" w:right="30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Планируемые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результаты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освоения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курса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внеурочной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деятельности.</w:t>
      </w:r>
    </w:p>
    <w:p w14:paraId="2FDFC808">
      <w:pPr>
        <w:pStyle w:val="5"/>
        <w:spacing w:before="175" w:line="242" w:lineRule="auto"/>
        <w:ind w:left="775" w:right="1010" w:firstLine="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Реализация программы способствует достижению следующих результатов: получение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учащимися представлений о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проявлении физических законов </w:t>
      </w:r>
      <w:r>
        <w:rPr>
          <w:rFonts w:hint="default" w:ascii="Times New Roman" w:hAnsi="Times New Roman" w:cs="Times New Roman"/>
          <w:color w:val="00001A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00001A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теорий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 сельском хозяйстве;</w:t>
      </w:r>
    </w:p>
    <w:p w14:paraId="3E9C74F0">
      <w:pPr>
        <w:pStyle w:val="5"/>
        <w:spacing w:before="9" w:line="242" w:lineRule="auto"/>
        <w:ind w:left="773" w:right="787" w:firstLine="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развитие познавательных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интересов, интеллектуальных </w:t>
      </w:r>
      <w:r>
        <w:rPr>
          <w:rFonts w:hint="default" w:ascii="Times New Roman" w:hAnsi="Times New Roman" w:cs="Times New Roman"/>
          <w:color w:val="000516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z w:val="28"/>
          <w:szCs w:val="28"/>
        </w:rPr>
        <w:t>творческих способностей</w:t>
      </w: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 основе опыта самостоятельного приобретения новых знаний, анализа</w:t>
      </w:r>
      <w:r>
        <w:rPr>
          <w:rFonts w:hint="default"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оц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нки новой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информации;</w:t>
      </w:r>
    </w:p>
    <w:p w14:paraId="00E11D43">
      <w:pPr>
        <w:pStyle w:val="5"/>
        <w:spacing w:before="10" w:line="237" w:lineRule="auto"/>
        <w:ind w:left="771" w:firstLine="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сознательное</w:t>
      </w:r>
      <w:r>
        <w:rPr>
          <w:rFonts w:hint="default"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самоопределение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ученика относительно профиля дальнейшего обучения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или профессиональной деятельности.</w:t>
      </w:r>
    </w:p>
    <w:p w14:paraId="192EDDE1">
      <w:pPr>
        <w:pStyle w:val="5"/>
        <w:spacing w:before="54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EBCC32D">
      <w:pPr>
        <w:pStyle w:val="2"/>
        <w:ind w:left="27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Содержание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курса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внеурочной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деятельности</w:t>
      </w:r>
    </w:p>
    <w:p w14:paraId="19D14925">
      <w:pPr>
        <w:spacing w:before="29"/>
        <w:ind w:left="771" w:right="0" w:firstLine="0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pacing w:val="-2"/>
          <w:sz w:val="28"/>
          <w:szCs w:val="28"/>
        </w:rPr>
        <w:t>Механика.</w:t>
      </w:r>
    </w:p>
    <w:p w14:paraId="55EA9BD2">
      <w:pPr>
        <w:pStyle w:val="5"/>
        <w:spacing w:before="51" w:line="278" w:lineRule="auto"/>
        <w:ind w:left="773" w:hanging="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Определение массы кормов.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Десятичные весы.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Плотность. Насыпная плотность вещества. Лактометр.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Опыт: Почему картофель плавает в воде.</w:t>
      </w:r>
    </w:p>
    <w:p w14:paraId="71AB24FE">
      <w:pPr>
        <w:pStyle w:val="2"/>
        <w:spacing w:before="7"/>
        <w:ind w:left="77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Лабораторные</w:t>
      </w:r>
      <w:r>
        <w:rPr>
          <w:rFonts w:hint="default"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работы</w:t>
      </w:r>
    </w:p>
    <w:p w14:paraId="1ED06448">
      <w:pPr>
        <w:pStyle w:val="7"/>
        <w:numPr>
          <w:ilvl w:val="0"/>
          <w:numId w:val="3"/>
        </w:numPr>
        <w:tabs>
          <w:tab w:val="left" w:pos="1037"/>
        </w:tabs>
        <w:spacing w:before="33" w:after="0" w:line="240" w:lineRule="auto"/>
        <w:ind w:left="1037" w:right="0" w:hanging="21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Определение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плотности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картофеля.</w:t>
      </w:r>
    </w:p>
    <w:p w14:paraId="5882026D">
      <w:pPr>
        <w:pStyle w:val="7"/>
        <w:numPr>
          <w:ilvl w:val="0"/>
          <w:numId w:val="3"/>
        </w:numPr>
        <w:tabs>
          <w:tab w:val="left" w:pos="989"/>
        </w:tabs>
        <w:spacing w:before="38" w:after="0" w:line="240" w:lineRule="auto"/>
        <w:ind w:left="989" w:right="0" w:hanging="21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Определение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плотности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молока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ареометром.</w:t>
      </w:r>
    </w:p>
    <w:p w14:paraId="47B9A67E">
      <w:pPr>
        <w:pStyle w:val="2"/>
        <w:spacing w:before="42"/>
        <w:ind w:left="76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Инерция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технике.</w:t>
      </w:r>
    </w:p>
    <w:p w14:paraId="235A1AD3">
      <w:pPr>
        <w:pStyle w:val="5"/>
        <w:spacing w:before="37"/>
        <w:ind w:left="7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Центробежные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механизмы.</w:t>
      </w:r>
      <w:r>
        <w:rPr>
          <w:rFonts w:hint="default"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Центрифугирование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сельскохозяйственном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производстве</w:t>
      </w:r>
    </w:p>
    <w:p w14:paraId="3BF36B76">
      <w:pPr>
        <w:pStyle w:val="5"/>
        <w:spacing w:before="47" w:line="285" w:lineRule="auto"/>
        <w:ind w:left="759" w:right="2087" w:firstLine="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Демонстрации:</w:t>
      </w:r>
      <w:r>
        <w:rPr>
          <w:rFonts w:hint="default" w:ascii="Times New Roman" w:hAnsi="Times New Roman" w:cs="Times New Roman"/>
          <w:b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Школьная центрифуга.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Модель центробежного насоса. Давление в жидкости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газе.</w:t>
      </w:r>
    </w:p>
    <w:p w14:paraId="25A199B1">
      <w:pPr>
        <w:pStyle w:val="5"/>
        <w:spacing w:line="190" w:lineRule="exact"/>
        <w:ind w:left="76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Т</w:t>
      </w:r>
      <w:r>
        <w:rPr>
          <w:rFonts w:hint="default" w:ascii="Times New Roman" w:hAnsi="Times New Roman" w:cs="Times New Roman"/>
          <w:sz w:val="28"/>
          <w:szCs w:val="28"/>
        </w:rPr>
        <w:t>рактор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заправке.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Как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приходит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вода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ферму.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Как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воздух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доит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коров?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Поилка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>для</w:t>
      </w:r>
    </w:p>
    <w:p w14:paraId="3916282D">
      <w:pPr>
        <w:pStyle w:val="5"/>
        <w:spacing w:before="7"/>
        <w:ind w:left="76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птиц.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Пульверизатор.</w:t>
      </w:r>
    </w:p>
    <w:p w14:paraId="32EDAF26">
      <w:pPr>
        <w:spacing w:before="6"/>
        <w:ind w:left="763" w:right="0" w:firstLine="0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Работа,</w:t>
      </w:r>
      <w:r>
        <w:rPr>
          <w:rFonts w:hint="default"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совершаемая</w:t>
      </w:r>
      <w:r>
        <w:rPr>
          <w:rFonts w:hint="default" w:ascii="Times New Roman" w:hAnsi="Times New Roman" w:cs="Times New Roman"/>
          <w:b/>
          <w:spacing w:val="4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трактором</w:t>
      </w:r>
      <w:r>
        <w:rPr>
          <w:rFonts w:hint="default"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и</w:t>
      </w:r>
      <w:r>
        <w:rPr>
          <w:rFonts w:hint="default" w:ascii="Times New Roman" w:hAnsi="Times New Roman" w:cs="Times New Roman"/>
          <w:b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его</w:t>
      </w:r>
      <w:r>
        <w:rPr>
          <w:rFonts w:hint="default" w:ascii="Times New Roman" w:hAnsi="Times New Roman" w:cs="Times New Roman"/>
          <w:b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sz w:val="28"/>
          <w:szCs w:val="28"/>
        </w:rPr>
        <w:t>мощность.</w:t>
      </w:r>
    </w:p>
    <w:p w14:paraId="38EEAF6C">
      <w:pPr>
        <w:spacing w:after="0"/>
        <w:jc w:val="both"/>
        <w:rPr>
          <w:rFonts w:hint="default" w:ascii="Times New Roman" w:hAnsi="Times New Roman" w:cs="Times New Roman"/>
          <w:b/>
          <w:sz w:val="28"/>
          <w:szCs w:val="28"/>
        </w:rPr>
        <w:sectPr>
          <w:pgSz w:w="11900" w:h="16840"/>
          <w:pgMar w:top="1940" w:right="708" w:bottom="280" w:left="1700" w:header="720" w:footer="720" w:gutter="0"/>
          <w:cols w:space="720" w:num="1"/>
        </w:sectPr>
      </w:pPr>
    </w:p>
    <w:p w14:paraId="18469930">
      <w:pPr>
        <w:pStyle w:val="5"/>
        <w:spacing w:before="76"/>
        <w:ind w:left="94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Как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определить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работу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трактора?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Достаточна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мощность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трактора?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Простые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механизмы.</w:t>
      </w:r>
    </w:p>
    <w:p w14:paraId="441C0AC3">
      <w:pPr>
        <w:pStyle w:val="5"/>
        <w:spacing w:before="42"/>
        <w:ind w:left="94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w w:val="105"/>
          <w:sz w:val="28"/>
          <w:szCs w:val="28"/>
        </w:rPr>
        <w:t>Примерные</w:t>
      </w:r>
      <w:r>
        <w:rPr>
          <w:rFonts w:hint="default" w:ascii="Times New Roman" w:hAnsi="Times New Roman" w:cs="Times New Roman"/>
          <w:b/>
          <w:spacing w:val="17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темы</w:t>
      </w:r>
      <w:r>
        <w:rPr>
          <w:rFonts w:hint="default"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проектных</w:t>
      </w:r>
      <w:r>
        <w:rPr>
          <w:rFonts w:hint="default"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116"/>
          <w:w w:val="105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000116"/>
          <w:spacing w:val="1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исследовате</w:t>
      </w:r>
      <w:r>
        <w:rPr>
          <w:rFonts w:hint="default" w:ascii="Times New Roman" w:hAnsi="Times New Roman" w:cs="Times New Roman"/>
          <w:w w:val="105"/>
          <w:sz w:val="28"/>
          <w:szCs w:val="28"/>
          <w:lang w:val="ru-RU"/>
        </w:rPr>
        <w:t>л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ьских</w:t>
      </w:r>
      <w:r>
        <w:rPr>
          <w:rFonts w:hint="default" w:ascii="Times New Roman" w:hAnsi="Times New Roman" w:cs="Times New Roman"/>
          <w:spacing w:val="-1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w w:val="105"/>
          <w:sz w:val="28"/>
          <w:szCs w:val="28"/>
        </w:rPr>
        <w:t>работ:</w:t>
      </w:r>
    </w:p>
    <w:p w14:paraId="3E1A562A">
      <w:pPr>
        <w:pStyle w:val="7"/>
        <w:numPr>
          <w:ilvl w:val="0"/>
          <w:numId w:val="4"/>
        </w:numPr>
        <w:tabs>
          <w:tab w:val="left" w:pos="1156"/>
        </w:tabs>
        <w:spacing w:before="42" w:after="0" w:line="240" w:lineRule="auto"/>
        <w:ind w:left="1156" w:right="0" w:hanging="21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Связующее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звено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между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физикой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сельс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ким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хозяйством.</w:t>
      </w:r>
    </w:p>
    <w:p w14:paraId="14CD54CE">
      <w:pPr>
        <w:pStyle w:val="5"/>
        <w:spacing w:before="84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197EBE5">
      <w:pPr>
        <w:pStyle w:val="5"/>
        <w:ind w:left="93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10"/>
          <w:sz w:val="28"/>
          <w:szCs w:val="28"/>
        </w:rPr>
        <w:t>Тепловые</w:t>
      </w:r>
      <w:r>
        <w:rPr>
          <w:rFonts w:hint="default"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w w:val="110"/>
          <w:sz w:val="28"/>
          <w:szCs w:val="28"/>
        </w:rPr>
        <w:t>явления</w:t>
      </w:r>
    </w:p>
    <w:p w14:paraId="01E17E7F">
      <w:pPr>
        <w:pStyle w:val="5"/>
        <w:spacing w:before="38" w:line="280" w:lineRule="auto"/>
        <w:ind w:left="934" w:right="208" w:firstLine="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4"/>
          <w:sz w:val="28"/>
          <w:szCs w:val="28"/>
        </w:rPr>
        <w:t>Температура.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Теплопроводность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почвы,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воздуха,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воды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113"/>
          <w:spacing w:val="-4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000113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материалов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сельскохозяйственных </w:t>
      </w:r>
      <w:r>
        <w:rPr>
          <w:rFonts w:hint="default" w:ascii="Times New Roman" w:hAnsi="Times New Roman" w:cs="Times New Roman"/>
          <w:sz w:val="28"/>
          <w:szCs w:val="28"/>
        </w:rPr>
        <w:t>построек. Теплоизоляционные материалы, применяемые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в сельскохозяйственном </w:t>
      </w:r>
      <w:r>
        <w:rPr>
          <w:rFonts w:hint="default" w:ascii="Times New Roman" w:hAnsi="Times New Roman" w:cs="Times New Roman"/>
          <w:w w:val="90"/>
          <w:sz w:val="28"/>
          <w:szCs w:val="28"/>
        </w:rPr>
        <w:t>производстве.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0"/>
          <w:sz w:val="28"/>
          <w:szCs w:val="28"/>
        </w:rPr>
        <w:t>Тепловы</w:t>
      </w:r>
      <w:r>
        <w:rPr>
          <w:rFonts w:hint="default" w:ascii="Times New Roman" w:hAnsi="Times New Roman" w:cs="Times New Roman"/>
          <w:w w:val="90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w w:val="90"/>
          <w:sz w:val="28"/>
          <w:szCs w:val="28"/>
        </w:rPr>
        <w:t xml:space="preserve"> расч</w:t>
      </w:r>
      <w:r>
        <w:rPr>
          <w:rFonts w:hint="default" w:ascii="Times New Roman" w:hAnsi="Times New Roman" w:cs="Times New Roman"/>
          <w:w w:val="90"/>
          <w:sz w:val="28"/>
          <w:szCs w:val="28"/>
          <w:lang w:val="ru-RU"/>
        </w:rPr>
        <w:t>ет</w:t>
      </w:r>
      <w:r>
        <w:rPr>
          <w:rFonts w:hint="default" w:ascii="Times New Roman" w:hAnsi="Times New Roman" w:cs="Times New Roman"/>
          <w:w w:val="90"/>
          <w:sz w:val="28"/>
          <w:szCs w:val="28"/>
        </w:rPr>
        <w:t>ы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0"/>
          <w:sz w:val="28"/>
          <w:szCs w:val="28"/>
        </w:rPr>
        <w:t>в практике се</w:t>
      </w:r>
      <w:r>
        <w:rPr>
          <w:rFonts w:hint="default" w:ascii="Times New Roman" w:hAnsi="Times New Roman" w:cs="Times New Roman"/>
          <w:w w:val="90"/>
          <w:sz w:val="28"/>
          <w:szCs w:val="28"/>
          <w:lang w:val="ru-RU"/>
        </w:rPr>
        <w:t>л</w:t>
      </w:r>
      <w:r>
        <w:rPr>
          <w:rFonts w:hint="default" w:ascii="Times New Roman" w:hAnsi="Times New Roman" w:cs="Times New Roman"/>
          <w:w w:val="90"/>
          <w:sz w:val="28"/>
          <w:szCs w:val="28"/>
        </w:rPr>
        <w:t>ьского хозяйства.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0"/>
          <w:sz w:val="28"/>
          <w:szCs w:val="28"/>
        </w:rPr>
        <w:t>Те</w:t>
      </w:r>
      <w:r>
        <w:rPr>
          <w:rFonts w:hint="default" w:ascii="Times New Roman" w:hAnsi="Times New Roman" w:cs="Times New Roman"/>
          <w:w w:val="90"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w w:val="90"/>
          <w:sz w:val="28"/>
          <w:szCs w:val="28"/>
        </w:rPr>
        <w:t>ловы</w:t>
      </w:r>
      <w:r>
        <w:rPr>
          <w:rFonts w:hint="default" w:ascii="Times New Roman" w:hAnsi="Times New Roman" w:cs="Times New Roman"/>
          <w:w w:val="90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w w:val="90"/>
          <w:sz w:val="28"/>
          <w:szCs w:val="28"/>
        </w:rPr>
        <w:t xml:space="preserve"> дв</w:t>
      </w:r>
      <w:r>
        <w:rPr>
          <w:rFonts w:hint="default" w:ascii="Times New Roman" w:hAnsi="Times New Roman" w:cs="Times New Roman"/>
          <w:w w:val="90"/>
          <w:sz w:val="28"/>
          <w:szCs w:val="28"/>
          <w:lang w:val="ru-RU"/>
        </w:rPr>
        <w:t>ига</w:t>
      </w:r>
      <w:r>
        <w:rPr>
          <w:rFonts w:hint="default" w:ascii="Times New Roman" w:hAnsi="Times New Roman" w:cs="Times New Roman"/>
          <w:w w:val="90"/>
          <w:sz w:val="28"/>
          <w:szCs w:val="28"/>
        </w:rPr>
        <w:t>тел</w:t>
      </w:r>
      <w:r>
        <w:rPr>
          <w:rFonts w:hint="default" w:ascii="Times New Roman" w:hAnsi="Times New Roman" w:cs="Times New Roman"/>
          <w:w w:val="90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0"/>
          <w:sz w:val="28"/>
          <w:szCs w:val="28"/>
        </w:rPr>
        <w:t xml:space="preserve">в сельском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хозяйстве. КПД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теплового двигателя.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Влияние работы тепловых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двигателей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экологические </w:t>
      </w:r>
      <w:r>
        <w:rPr>
          <w:rFonts w:hint="default" w:ascii="Times New Roman" w:hAnsi="Times New Roman" w:cs="Times New Roman"/>
          <w:sz w:val="28"/>
          <w:szCs w:val="28"/>
        </w:rPr>
        <w:t>процессы. Экологическая</w:t>
      </w:r>
      <w:r>
        <w:rPr>
          <w:rFonts w:hint="default"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конференция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«Тепловые машины в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жизни человека».</w:t>
      </w:r>
      <w:r>
        <w:rPr>
          <w:rFonts w:hint="default"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Роль фи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зики</w:t>
      </w:r>
      <w:r>
        <w:rPr>
          <w:rFonts w:hint="default" w:ascii="Times New Roman" w:hAnsi="Times New Roman" w:cs="Times New Roman"/>
          <w:sz w:val="28"/>
          <w:szCs w:val="28"/>
        </w:rPr>
        <w:t xml:space="preserve"> в технологии выращивания экзотических фруктов в теплицах. Испарение.</w:t>
      </w:r>
    </w:p>
    <w:p w14:paraId="4C648713">
      <w:pPr>
        <w:pStyle w:val="5"/>
        <w:spacing w:before="2"/>
        <w:ind w:left="93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Значение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влажность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воздуха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сельском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хозяйстве.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Практикум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решению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задач.</w:t>
      </w:r>
    </w:p>
    <w:p w14:paraId="23EAD53F">
      <w:pPr>
        <w:pStyle w:val="5"/>
        <w:spacing w:before="219" w:line="280" w:lineRule="auto"/>
        <w:ind w:left="933" w:right="2087" w:hanging="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Демонстрации:</w:t>
      </w:r>
      <w:r>
        <w:rPr>
          <w:rFonts w:hint="default"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Модель двигателя вну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т</w:t>
      </w:r>
      <w:r>
        <w:rPr>
          <w:rFonts w:hint="default" w:ascii="Times New Roman" w:hAnsi="Times New Roman" w:cs="Times New Roman"/>
          <w:sz w:val="28"/>
          <w:szCs w:val="28"/>
        </w:rPr>
        <w:t>реннего</w:t>
      </w:r>
      <w:r>
        <w:rPr>
          <w:rFonts w:hint="default" w:ascii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сгорания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Лабораторные</w:t>
      </w:r>
      <w:r>
        <w:rPr>
          <w:rFonts w:hint="default" w:ascii="Times New Roman" w:hAnsi="Times New Roman" w:cs="Times New Roman"/>
          <w:spacing w:val="40"/>
          <w:w w:val="10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105"/>
          <w:sz w:val="28"/>
          <w:szCs w:val="28"/>
        </w:rPr>
        <w:t>работы:</w:t>
      </w:r>
    </w:p>
    <w:p w14:paraId="4728D10D">
      <w:pPr>
        <w:pStyle w:val="7"/>
        <w:numPr>
          <w:ilvl w:val="1"/>
          <w:numId w:val="4"/>
        </w:numPr>
        <w:tabs>
          <w:tab w:val="left" w:pos="1573"/>
        </w:tabs>
        <w:spacing w:before="2" w:after="0" w:line="240" w:lineRule="auto"/>
        <w:ind w:left="1573" w:right="0" w:hanging="31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>змерение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влажности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воздуха.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Влияние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влажности воздуха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состояние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семян.</w:t>
      </w:r>
    </w:p>
    <w:p w14:paraId="2EDAE0C0">
      <w:pPr>
        <w:pStyle w:val="7"/>
        <w:numPr>
          <w:ilvl w:val="1"/>
          <w:numId w:val="4"/>
        </w:numPr>
        <w:tabs>
          <w:tab w:val="left" w:pos="1569"/>
        </w:tabs>
        <w:spacing w:before="38" w:after="0" w:line="280" w:lineRule="auto"/>
        <w:ind w:left="1569" w:right="1073" w:hanging="32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Изучение теплопроводности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разных 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ат</w:t>
      </w:r>
      <w:r>
        <w:rPr>
          <w:rFonts w:hint="default" w:ascii="Times New Roman" w:hAnsi="Times New Roman" w:cs="Times New Roman"/>
          <w:sz w:val="28"/>
          <w:szCs w:val="28"/>
        </w:rPr>
        <w:t>ериалов.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(Опыт: Кипячение воды в бумажной коробке).</w:t>
      </w:r>
    </w:p>
    <w:p w14:paraId="222DAF39">
      <w:pPr>
        <w:pStyle w:val="7"/>
        <w:numPr>
          <w:ilvl w:val="1"/>
          <w:numId w:val="4"/>
        </w:numPr>
        <w:tabs>
          <w:tab w:val="left" w:pos="1573"/>
        </w:tabs>
        <w:spacing w:before="0" w:after="0" w:line="239" w:lineRule="exact"/>
        <w:ind w:left="1573" w:right="0" w:hanging="31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Определение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теплопроводности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3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>чвы</w:t>
      </w:r>
    </w:p>
    <w:p w14:paraId="5A389794">
      <w:pPr>
        <w:pStyle w:val="2"/>
        <w:spacing w:before="4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Примерные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темы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проектных</w:t>
      </w:r>
      <w:r>
        <w:rPr>
          <w:rFonts w:hint="default" w:ascii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исследовательских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работ:</w:t>
      </w:r>
    </w:p>
    <w:p w14:paraId="58D2506E">
      <w:pPr>
        <w:pStyle w:val="7"/>
        <w:numPr>
          <w:ilvl w:val="0"/>
          <w:numId w:val="5"/>
        </w:numPr>
        <w:tabs>
          <w:tab w:val="left" w:pos="1471"/>
        </w:tabs>
        <w:spacing w:before="38" w:after="0" w:line="240" w:lineRule="auto"/>
        <w:ind w:left="1471" w:right="0" w:hanging="21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Роль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физики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технологии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выращивания</w:t>
      </w:r>
      <w:r>
        <w:rPr>
          <w:rFonts w:hint="default"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экзотических</w:t>
      </w:r>
      <w:r>
        <w:rPr>
          <w:rFonts w:hint="default"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фруктов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теплицах.</w:t>
      </w:r>
    </w:p>
    <w:p w14:paraId="72BD3B71">
      <w:pPr>
        <w:pStyle w:val="7"/>
        <w:numPr>
          <w:ilvl w:val="0"/>
          <w:numId w:val="5"/>
        </w:numPr>
        <w:tabs>
          <w:tab w:val="left" w:pos="1468"/>
        </w:tabs>
        <w:spacing w:before="38" w:after="0" w:line="240" w:lineRule="auto"/>
        <w:ind w:left="1468" w:right="0" w:hanging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Умная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теплица.</w:t>
      </w:r>
    </w:p>
    <w:p w14:paraId="77A63E1E">
      <w:pPr>
        <w:pStyle w:val="7"/>
        <w:numPr>
          <w:ilvl w:val="0"/>
          <w:numId w:val="5"/>
        </w:numPr>
        <w:tabs>
          <w:tab w:val="left" w:pos="1519"/>
        </w:tabs>
        <w:spacing w:before="51" w:after="0" w:line="240" w:lineRule="auto"/>
        <w:ind w:left="1519" w:right="0" w:hanging="26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Создание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вечного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двигателя</w:t>
      </w:r>
    </w:p>
    <w:p w14:paraId="60614595">
      <w:pPr>
        <w:pStyle w:val="5"/>
        <w:spacing w:before="42"/>
        <w:ind w:left="93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Экскурсии: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участок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текущего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ремонта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авто-, тракторных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двигателей</w:t>
      </w:r>
    </w:p>
    <w:p w14:paraId="4D393C3B">
      <w:pPr>
        <w:pStyle w:val="5"/>
        <w:spacing w:before="42" w:line="278" w:lineRule="auto"/>
        <w:ind w:left="928" w:right="787" w:firstLine="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Цель: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ознакомление</w:t>
      </w:r>
      <w:r>
        <w:rPr>
          <w:rFonts w:hint="default"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учащихся с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устройством и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действием двигателей внутреннего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сгорания</w:t>
      </w:r>
    </w:p>
    <w:p w14:paraId="341ADC0F">
      <w:pPr>
        <w:pStyle w:val="2"/>
        <w:spacing w:before="7"/>
        <w:ind w:left="93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Электрические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явления.</w:t>
      </w:r>
    </w:p>
    <w:p w14:paraId="365015BE">
      <w:pPr>
        <w:spacing w:before="52" w:line="290" w:lineRule="auto"/>
        <w:ind w:left="928" w:right="300" w:firstLine="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Электрические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sz w:val="28"/>
          <w:szCs w:val="28"/>
        </w:rPr>
        <w:t>ды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1031C"/>
          <w:sz w:val="28"/>
          <w:szCs w:val="28"/>
        </w:rPr>
        <w:t>и</w:t>
      </w:r>
      <w:r>
        <w:rPr>
          <w:rFonts w:hint="default" w:ascii="Times New Roman" w:hAnsi="Times New Roman" w:cs="Times New Roman"/>
          <w:color w:val="01031C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живые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организмы.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>менен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>е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электрической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энергии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сельском хозяйстве.</w:t>
      </w:r>
      <w:r>
        <w:rPr>
          <w:rFonts w:hint="default"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Источн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>ки</w:t>
      </w:r>
      <w:r>
        <w:rPr>
          <w:rFonts w:hint="default"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питания,</w:t>
      </w:r>
      <w:r>
        <w:rPr>
          <w:rFonts w:hint="default"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применяемые</w:t>
      </w:r>
      <w:r>
        <w:rPr>
          <w:rFonts w:hint="default"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сельском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хозяйстве.</w:t>
      </w:r>
      <w:r>
        <w:rPr>
          <w:rFonts w:hint="default"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Тепловое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действие электрического тока. Магнитное действие электрического тока. Устройство и принцип действия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инкубатора, дробилки, и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других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сел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ьс</w:t>
      </w:r>
      <w:r>
        <w:rPr>
          <w:rFonts w:hint="default" w:ascii="Times New Roman" w:hAnsi="Times New Roman" w:cs="Times New Roman"/>
          <w:sz w:val="28"/>
          <w:szCs w:val="28"/>
        </w:rPr>
        <w:t>кохозяйственных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машин,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работающих на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электричестве.</w:t>
      </w:r>
    </w:p>
    <w:p w14:paraId="2F56AD6E">
      <w:pPr>
        <w:pStyle w:val="5"/>
        <w:spacing w:line="232" w:lineRule="exact"/>
        <w:ind w:left="92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Демонстрации: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Модель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аккумулятора.</w:t>
      </w:r>
    </w:p>
    <w:p w14:paraId="37EE3367">
      <w:pPr>
        <w:pStyle w:val="5"/>
        <w:spacing w:before="47" w:line="273" w:lineRule="auto"/>
        <w:ind w:left="928" w:right="586" w:firstLine="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Экспериментальные задания: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Изготовление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гальванических источников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тока (Вольтов столб). Фруктово-овощной источник тока.</w:t>
      </w:r>
    </w:p>
    <w:p w14:paraId="17508E4C">
      <w:pPr>
        <w:pStyle w:val="2"/>
        <w:spacing w:before="8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Примерные</w:t>
      </w:r>
      <w:r>
        <w:rPr>
          <w:rFonts w:hint="default" w:ascii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sz w:val="28"/>
          <w:szCs w:val="28"/>
        </w:rPr>
        <w:t>темы</w:t>
      </w:r>
      <w:r>
        <w:rPr>
          <w:rFonts w:hint="default" w:ascii="Times New Roman" w:hAnsi="Times New Roman" w:cs="Times New Roman"/>
          <w:b w:val="0"/>
          <w:spacing w:val="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проектных</w:t>
      </w:r>
      <w:r>
        <w:rPr>
          <w:rFonts w:hint="default"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исследовательских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работ:</w:t>
      </w:r>
    </w:p>
    <w:p w14:paraId="0F6F2D31">
      <w:pPr>
        <w:pStyle w:val="7"/>
        <w:numPr>
          <w:ilvl w:val="0"/>
          <w:numId w:val="6"/>
        </w:numPr>
        <w:tabs>
          <w:tab w:val="left" w:pos="1565"/>
        </w:tabs>
        <w:spacing w:before="42" w:after="0" w:line="240" w:lineRule="auto"/>
        <w:ind w:left="1565" w:right="0" w:hanging="3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90"/>
          <w:sz w:val="28"/>
          <w:szCs w:val="28"/>
        </w:rPr>
        <w:t>Электрические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0"/>
          <w:sz w:val="28"/>
          <w:szCs w:val="28"/>
        </w:rPr>
        <w:t>свойства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0"/>
          <w:sz w:val="28"/>
          <w:szCs w:val="28"/>
        </w:rPr>
        <w:t>тела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w w:val="90"/>
          <w:sz w:val="28"/>
          <w:szCs w:val="28"/>
        </w:rPr>
        <w:t>человека.</w:t>
      </w:r>
    </w:p>
    <w:p w14:paraId="10C99E22">
      <w:pPr>
        <w:pStyle w:val="7"/>
        <w:numPr>
          <w:ilvl w:val="0"/>
          <w:numId w:val="6"/>
        </w:numPr>
        <w:tabs>
          <w:tab w:val="left" w:pos="1564"/>
        </w:tabs>
        <w:spacing w:before="33" w:after="0" w:line="240" w:lineRule="auto"/>
        <w:ind w:left="1564" w:right="0" w:hanging="319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2"/>
          <w:w w:val="90"/>
          <w:sz w:val="28"/>
          <w:szCs w:val="28"/>
        </w:rPr>
        <w:t>Бактерии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000016"/>
          <w:spacing w:val="-2"/>
          <w:w w:val="85"/>
          <w:sz w:val="28"/>
          <w:szCs w:val="28"/>
        </w:rPr>
        <w:t>—</w:t>
      </w:r>
      <w:r>
        <w:rPr>
          <w:rFonts w:hint="default" w:ascii="Times New Roman" w:hAnsi="Times New Roman" w:cs="Times New Roman"/>
          <w:color w:val="000016"/>
          <w:spacing w:val="-4"/>
          <w:w w:val="8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w w:val="90"/>
          <w:sz w:val="28"/>
          <w:szCs w:val="28"/>
        </w:rPr>
        <w:t>первые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w w:val="90"/>
          <w:sz w:val="28"/>
          <w:szCs w:val="28"/>
        </w:rPr>
        <w:t>электрики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w w:val="90"/>
          <w:sz w:val="28"/>
          <w:szCs w:val="28"/>
        </w:rPr>
        <w:t>Земли.</w:t>
      </w:r>
    </w:p>
    <w:p w14:paraId="7016665F">
      <w:pPr>
        <w:pStyle w:val="7"/>
        <w:numPr>
          <w:ilvl w:val="0"/>
          <w:numId w:val="6"/>
        </w:numPr>
        <w:tabs>
          <w:tab w:val="left" w:pos="1564"/>
        </w:tabs>
        <w:spacing w:before="33" w:after="0" w:line="240" w:lineRule="auto"/>
        <w:ind w:left="1564" w:right="0" w:hanging="3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2"/>
          <w:sz w:val="28"/>
          <w:szCs w:val="28"/>
        </w:rPr>
        <w:t>Инкубатор.</w:t>
      </w:r>
    </w:p>
    <w:p w14:paraId="5B148D41">
      <w:pPr>
        <w:pStyle w:val="5"/>
        <w:spacing w:before="89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29851F9">
      <w:pPr>
        <w:pStyle w:val="2"/>
        <w:ind w:left="227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Тематическое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планирование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курса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внеурочной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деятельности</w:t>
      </w:r>
    </w:p>
    <w:p w14:paraId="6EE71EDC">
      <w:pPr>
        <w:pStyle w:val="5"/>
        <w:spacing w:before="61"/>
        <w:jc w:val="both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1329055</wp:posOffset>
                </wp:positionH>
                <wp:positionV relativeFrom="paragraph">
                  <wp:posOffset>333375</wp:posOffset>
                </wp:positionV>
                <wp:extent cx="5203190" cy="653415"/>
                <wp:effectExtent l="0" t="0" r="0" b="0"/>
                <wp:wrapTopAndBottom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3190" cy="653415"/>
                          <a:chOff x="0" y="0"/>
                          <a:chExt cx="5203190" cy="6534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4220" y="0"/>
                            <a:ext cx="1270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53415">
                                <a:moveTo>
                                  <a:pt x="0" y="652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41">
                            <a:solidFill>
                              <a:srgbClr val="180F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198720" y="0"/>
                            <a:ext cx="1270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53415">
                                <a:moveTo>
                                  <a:pt x="0" y="652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41">
                            <a:solidFill>
                              <a:srgbClr val="180F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4220"/>
                            <a:ext cx="520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3190">
                                <a:moveTo>
                                  <a:pt x="0" y="0"/>
                                </a:moveTo>
                                <a:lnTo>
                                  <a:pt x="5202943" y="0"/>
                                </a:lnTo>
                              </a:path>
                            </a:pathLst>
                          </a:custGeom>
                          <a:ln w="8441">
                            <a:solidFill>
                              <a:srgbClr val="180F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648609"/>
                            <a:ext cx="520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3190">
                                <a:moveTo>
                                  <a:pt x="0" y="0"/>
                                </a:moveTo>
                                <a:lnTo>
                                  <a:pt x="5202943" y="0"/>
                                </a:lnTo>
                              </a:path>
                            </a:pathLst>
                          </a:custGeom>
                          <a:ln w="8441">
                            <a:solidFill>
                              <a:srgbClr val="180F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62679" y="0"/>
                            <a:ext cx="1270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53415">
                                <a:moveTo>
                                  <a:pt x="0" y="6528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441">
                            <a:solidFill>
                              <a:srgbClr val="180F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73055"/>
                            <a:ext cx="520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3190">
                                <a:moveTo>
                                  <a:pt x="0" y="0"/>
                                </a:moveTo>
                                <a:lnTo>
                                  <a:pt x="5202943" y="0"/>
                                </a:lnTo>
                              </a:path>
                            </a:pathLst>
                          </a:custGeom>
                          <a:ln w="8441">
                            <a:solidFill>
                              <a:srgbClr val="180F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8139" y="471331"/>
                            <a:ext cx="641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985">
                                <a:moveTo>
                                  <a:pt x="0" y="0"/>
                                </a:moveTo>
                                <a:lnTo>
                                  <a:pt x="641574" y="0"/>
                                </a:lnTo>
                              </a:path>
                            </a:pathLst>
                          </a:custGeom>
                          <a:ln w="8441">
                            <a:solidFill>
                              <a:srgbClr val="180C1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86597" y="471331"/>
                            <a:ext cx="1826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6260">
                                <a:moveTo>
                                  <a:pt x="0" y="0"/>
                                </a:moveTo>
                                <a:lnTo>
                                  <a:pt x="1826235" y="0"/>
                                </a:lnTo>
                              </a:path>
                            </a:pathLst>
                          </a:custGeom>
                          <a:ln w="8441">
                            <a:solidFill>
                              <a:srgbClr val="1C0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580365" y="471331"/>
                            <a:ext cx="2614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4295">
                                <a:moveTo>
                                  <a:pt x="0" y="0"/>
                                </a:moveTo>
                                <a:lnTo>
                                  <a:pt x="2614134" y="0"/>
                                </a:lnTo>
                              </a:path>
                            </a:pathLst>
                          </a:custGeom>
                          <a:ln w="8441">
                            <a:solidFill>
                              <a:srgbClr val="1C0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73079" y="9288"/>
                            <a:ext cx="109220" cy="625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C79023">
                              <w:pPr>
                                <w:spacing w:before="0" w:line="252" w:lineRule="auto"/>
                                <w:ind w:left="6" w:right="14" w:firstLine="1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10"/>
                                  <w:w w:val="70"/>
                                  <w:sz w:val="21"/>
                                </w:rPr>
                                <w:t>№</w:t>
                              </w: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w w:val="90"/>
                                  <w:sz w:val="21"/>
                                </w:rPr>
                                <w:t>1</w:t>
                              </w:r>
                            </w:p>
                            <w:p w14:paraId="3DBCE575">
                              <w:pPr>
                                <w:spacing w:before="235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130000"/>
                                  <w:spacing w:val="-10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733164" y="9288"/>
                            <a:ext cx="3930650" cy="625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EE0486">
                              <w:pPr>
                                <w:spacing w:before="0" w:line="235" w:lineRule="exact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Тема</w:t>
                              </w:r>
                              <w:r>
                                <w:rPr>
                                  <w:spacing w:val="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занятия</w:t>
                              </w:r>
                            </w:p>
                            <w:p w14:paraId="759CCC20">
                              <w:pPr>
                                <w:spacing w:before="13" w:line="237" w:lineRule="auto"/>
                                <w:ind w:left="1" w:right="0" w:firstLine="1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Определение</w:t>
                              </w:r>
                              <w:r>
                                <w:rPr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массы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кормов.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Десятичные весы.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 xml:space="preserve">Насыпная плотность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вещества.</w:t>
                              </w:r>
                            </w:p>
                            <w:p w14:paraId="0AE02911">
                              <w:pPr>
                                <w:spacing w:before="16"/>
                                <w:ind w:left="2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Плотность</w:t>
                              </w:r>
                              <w:r>
                                <w:rPr>
                                  <w:spacing w:val="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всщества.</w:t>
                              </w:r>
                              <w:r>
                                <w:rPr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Лактомс</w:t>
                              </w:r>
                              <w:r>
                                <w:rPr>
                                  <w:spacing w:val="-2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rp.</w:t>
                              </w:r>
                              <w:r>
                                <w:rPr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Керосино-водяная</w:t>
                              </w:r>
                              <w:r>
                                <w:rPr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ванна.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6" o:spt="203" style="position:absolute;left:0pt;margin-left:104.65pt;margin-top:26.25pt;height:51.45pt;width:409.7pt;mso-position-horizontal-relative:page;mso-wrap-distance-bottom:0pt;mso-wrap-distance-top:0pt;z-index:-251655168;mso-width-relative:page;mso-height-relative:page;" coordsize="5203190,653415" o:gfxdata="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">
                <o:lock v:ext="edit" aspectratio="f"/>
                <v:shape id="Graphic 19" o:spid="_x0000_s1026" o:spt="100" style="position:absolute;left:4220;top:0;height:653415;width:1270;" filled="f" stroked="t" coordsize="1,653415" o:gfxdata="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GM06S5AAAA2wAA&#10;AA8AAAAAAAAAAQAgAAAAIgAAAGRycy9kb3ducmV2LnhtbFBLAQIUABQAAAAIAIdO4kAzLwWeOwAA&#10;ADkAAAAQAAAAAAAAAAEAIAAAAAgBAABkcnMvc2hhcGV4bWwueG1sUEsFBgAAAAAGAAYAWwEAALID&#10;AAAAAA==&#10;" path="m0,652830l0,0e">
                  <v:fill on="f" focussize="0,0"/>
                  <v:stroke weight="0.664645669291339pt" color="#180F1C" joinstyle="round"/>
                  <v:imagedata o:title=""/>
                  <o:lock v:ext="edit" aspectratio="f"/>
                  <v:textbox inset="0mm,0mm,0mm,0mm"/>
                </v:shape>
                <v:shape id="Graphic 20" o:spid="_x0000_s1026" o:spt="100" style="position:absolute;left:5198720;top:0;height:653415;width:1270;" filled="f" stroked="t" coordsize="1,653415" o:gfxdata="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2rCEugAAANsA&#10;AAAPAAAAAAAAAAEAIAAAACIAAABkcnMvZG93bnJldi54bWxQSwECFAAUAAAACACHTuJAMy8FnjsA&#10;AAA5AAAAEAAAAAAAAAABACAAAAAJAQAAZHJzL3NoYXBleG1sLnhtbFBLBQYAAAAABgAGAFsBAACz&#10;AwAAAAA=&#10;" path="m0,652830l0,0e">
                  <v:fill on="f" focussize="0,0"/>
                  <v:stroke weight="0.664645669291339pt" color="#180F1C" joinstyle="round"/>
                  <v:imagedata o:title=""/>
                  <o:lock v:ext="edit" aspectratio="f"/>
                  <v:textbox inset="0mm,0mm,0mm,0mm"/>
                </v:shape>
                <v:shape id="Graphic 21" o:spid="_x0000_s1026" o:spt="100" style="position:absolute;left:0;top:4220;height:1270;width:5203190;" filled="f" stroked="t" coordsize="5203190,1" o:gfxdata="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0pOgvQAA&#10;ANsAAAAPAAAAAAAAAAEAIAAAACIAAABkcnMvZG93bnJldi54bWxQSwECFAAUAAAACACHTuJAMy8F&#10;njsAAAA5AAAAEAAAAAAAAAABACAAAAAMAQAAZHJzL3NoYXBleG1sLnhtbFBLBQYAAAAABgAGAFsB&#10;AAC2AwAAAAA=&#10;" path="m0,0l5202943,0e">
                  <v:fill on="f" focussize="0,0"/>
                  <v:stroke weight="0.664645669291339pt" color="#180F1C" joinstyle="round"/>
                  <v:imagedata o:title=""/>
                  <o:lock v:ext="edit" aspectratio="f"/>
                  <v:textbox inset="0mm,0mm,0mm,0mm"/>
                </v:shape>
                <v:shape id="Graphic 22" o:spid="_x0000_s1026" o:spt="100" style="position:absolute;left:0;top:648609;height:1270;width:5203190;" filled="f" stroked="t" coordsize="5203190,1" o:gfxdata="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AA3XvQAA&#10;ANsAAAAPAAAAAAAAAAEAIAAAACIAAABkcnMvZG93bnJldi54bWxQSwECFAAUAAAACACHTuJAMy8F&#10;njsAAAA5AAAAEAAAAAAAAAABACAAAAAMAQAAZHJzL3NoYXBleG1sLnhtbFBLBQYAAAAABgAGAFsB&#10;AAC2AwAAAAA=&#10;" path="m0,0l5202943,0e">
                  <v:fill on="f" focussize="0,0"/>
                  <v:stroke weight="0.664645669291339pt" color="#180F1C" joinstyle="round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662679;top:0;height:653415;width:1270;" filled="f" stroked="t" coordsize="1,653415" o:gfxdata="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CC7zvQAA&#10;ANsAAAAPAAAAAAAAAAEAIAAAACIAAABkcnMvZG93bnJldi54bWxQSwECFAAUAAAACACHTuJAMy8F&#10;njsAAAA5AAAAEAAAAAAAAAABACAAAAAMAQAAZHJzL3NoYXBleG1sLnhtbFBLBQYAAAAABgAGAFsB&#10;AAC2AwAAAAA=&#10;" path="m0,652830l0,0e">
                  <v:fill on="f" focussize="0,0"/>
                  <v:stroke weight="0.664645669291339pt" color="#180F1C" joinstyle="round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0;top:173055;height:1270;width:5203190;" filled="f" stroked="t" coordsize="5203190,1" o:gfxdata="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aUwOL4A&#10;AADbAAAADwAAAAAAAAABACAAAAAiAAAAZHJzL2Rvd25yZXYueG1sUEsBAhQAFAAAAAgAh07iQDMv&#10;BZ47AAAAOQAAABAAAAAAAAAAAQAgAAAADQEAAGRycy9zaGFwZXhtbC54bWxQSwUGAAAAAAYABgBb&#10;AQAAtwMAAAAA&#10;" path="m0,0l5202943,0e">
                  <v:fill on="f" focussize="0,0"/>
                  <v:stroke weight="0.664645669291339pt" color="#180F1C" joinstyle="round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28139;top:471331;height:1270;width:641985;" filled="f" stroked="t" coordsize="641985,1" o:gfxdata="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2W7ty/&#10;AAAA2wAAAA8AAAAAAAAAAQAgAAAAIgAAAGRycy9kb3ducmV2LnhtbFBLAQIUABQAAAAIAIdO4kAz&#10;LwWeOwAAADkAAAAQAAAAAAAAAAEAIAAAAA4BAABkcnMvc2hhcGV4bWwueG1sUEsFBgAAAAAGAAYA&#10;WwEAALgDAAAAAA==&#10;" path="m0,0l641574,0e">
                  <v:fill on="f" focussize="0,0"/>
                  <v:stroke weight="0.664645669291339pt" color="#180C1C" joinstyle="round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686597;top:471331;height:1270;width:1826260;" filled="f" stroked="t" coordsize="1826260,1" o:gfxdata="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q3LW7gAAADbAAAA&#10;DwAAAAAAAAABACAAAAAiAAAAZHJzL2Rvd25yZXYueG1sUEsBAhQAFAAAAAgAh07iQDMvBZ47AAAA&#10;OQAAABAAAAAAAAAAAQAgAAAABwEAAGRycy9zaGFwZXhtbC54bWxQSwUGAAAAAAYABgBbAQAAsQMA&#10;AAAA&#10;" path="m0,0l1826235,0e">
                  <v:fill on="f" focussize="0,0"/>
                  <v:stroke weight="0.664645669291339pt" color="#1C0F1F" joinstyle="round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2580365;top:471331;height:1270;width:2614295;" filled="f" stroked="t" coordsize="2614295,1" o:gfxdata="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CtGW7sAAADb&#10;AAAADwAAAAAAAAABACAAAAAiAAAAZHJzL2Rvd25yZXYueG1sUEsBAhQAFAAAAAgAh07iQDMvBZ47&#10;AAAAOQAAABAAAAAAAAAAAQAgAAAACgEAAGRycy9zaGFwZXhtbC54bWxQSwUGAAAAAAYABgBbAQAA&#10;tAMAAAAA&#10;" path="m0,0l2614134,0e">
                  <v:fill on="f" focussize="0,0"/>
                  <v:stroke weight="0.664645669291339pt" color="#1C0F1F" joinstyle="round"/>
                  <v:imagedata o:title=""/>
                  <o:lock v:ext="edit" aspectratio="f"/>
                  <v:textbox inset="0mm,0mm,0mm,0mm"/>
                </v:shape>
                <v:shape id="Textbox 28" o:spid="_x0000_s1026" o:spt="202" type="#_x0000_t202" style="position:absolute;left:73079;top:9288;height:625475;width:109220;" filled="f" stroked="f" coordsize="21600,21600" o:gfxdata="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oQNw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DC79023">
                        <w:pPr>
                          <w:spacing w:before="0" w:line="252" w:lineRule="auto"/>
                          <w:ind w:left="6" w:right="14" w:firstLine="1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pacing w:val="-10"/>
                            <w:w w:val="70"/>
                            <w:sz w:val="21"/>
                          </w:rPr>
                          <w:t>№</w:t>
                        </w:r>
                        <w:r>
                          <w:rPr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90"/>
                            <w:sz w:val="21"/>
                          </w:rPr>
                          <w:t>1</w:t>
                        </w:r>
                      </w:p>
                      <w:p w14:paraId="3DBCE575">
                        <w:pPr>
                          <w:spacing w:before="235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130000"/>
                            <w:spacing w:val="-10"/>
                            <w:sz w:val="21"/>
                          </w:rPr>
                          <w:t>2</w:t>
                        </w:r>
                      </w:p>
                    </w:txbxContent>
                  </v:textbox>
                </v:shape>
                <v:shape id="Textbox 29" o:spid="_x0000_s1026" o:spt="202" type="#_x0000_t202" style="position:absolute;left:733164;top:9288;height:625475;width:3930650;" filled="f" stroked="f" coordsize="21600,21600" o:gfxdata="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VXJK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5EE0486">
                        <w:pPr>
                          <w:spacing w:before="0" w:line="235" w:lineRule="exact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Тема</w:t>
                        </w:r>
                        <w:r>
                          <w:rPr>
                            <w:spacing w:val="14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занятия</w:t>
                        </w:r>
                      </w:p>
                      <w:p w14:paraId="759CCC20">
                        <w:pPr>
                          <w:spacing w:before="13" w:line="237" w:lineRule="auto"/>
                          <w:ind w:left="1" w:right="0" w:firstLine="1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Определение</w:t>
                        </w:r>
                        <w:r>
                          <w:rPr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массы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кормов.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Десятичные весы.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 xml:space="preserve">Насыпная плотность </w:t>
                        </w:r>
                        <w:r>
                          <w:rPr>
                            <w:spacing w:val="-2"/>
                            <w:sz w:val="21"/>
                          </w:rPr>
                          <w:t>вещества.</w:t>
                        </w:r>
                      </w:p>
                      <w:p w14:paraId="0AE02911">
                        <w:pPr>
                          <w:spacing w:before="16"/>
                          <w:ind w:left="2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Плотность</w:t>
                        </w:r>
                        <w:r>
                          <w:rPr>
                            <w:spacing w:val="1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всщества.</w:t>
                        </w:r>
                        <w:r>
                          <w:rPr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Лактомс</w:t>
                        </w:r>
                        <w:r>
                          <w:rPr>
                            <w:spacing w:val="-2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rp.</w:t>
                        </w:r>
                        <w:r>
                          <w:rPr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Керосино-водяная</w:t>
                        </w:r>
                        <w:r>
                          <w:rPr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1"/>
                          </w:rPr>
                          <w:t>ванна.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tbl>
      <w:tblPr>
        <w:tblStyle w:val="4"/>
        <w:tblW w:w="0" w:type="auto"/>
        <w:tblInd w:w="2" w:type="dxa"/>
        <w:tblBorders>
          <w:top w:val="single" w:color="180C1C" w:sz="6" w:space="0"/>
          <w:left w:val="single" w:color="180C1C" w:sz="6" w:space="0"/>
          <w:bottom w:val="single" w:color="180C1C" w:sz="6" w:space="0"/>
          <w:right w:val="single" w:color="180C1C" w:sz="6" w:space="0"/>
          <w:insideH w:val="single" w:color="180C1C" w:sz="6" w:space="0"/>
          <w:insideV w:val="single" w:color="180C1C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7646"/>
      </w:tblGrid>
      <w:tr w14:paraId="6620F6DA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224" w:type="dxa"/>
          </w:tcPr>
          <w:p w14:paraId="7814B94B">
            <w:pPr>
              <w:pStyle w:val="8"/>
              <w:spacing w:line="231" w:lineRule="exact"/>
              <w:ind w:left="12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563121"/>
                <w:spacing w:val="-10"/>
                <w:sz w:val="28"/>
                <w:szCs w:val="28"/>
              </w:rPr>
              <w:t>з</w:t>
            </w:r>
          </w:p>
        </w:tc>
        <w:tc>
          <w:tcPr>
            <w:tcW w:w="7646" w:type="dxa"/>
          </w:tcPr>
          <w:p w14:paraId="7FFF810B">
            <w:pPr>
              <w:pStyle w:val="8"/>
              <w:spacing w:line="231" w:lineRule="exact"/>
              <w:ind w:left="123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Лаб.работа.</w:t>
            </w:r>
            <w:r>
              <w:rPr>
                <w:rFonts w:hint="default"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Определение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плотности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молока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ареометром</w:t>
            </w:r>
          </w:p>
        </w:tc>
      </w:tr>
      <w:tr w14:paraId="644644A1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1224" w:type="dxa"/>
          </w:tcPr>
          <w:p w14:paraId="14AF2818">
            <w:pPr>
              <w:pStyle w:val="8"/>
              <w:ind w:left="122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7646" w:type="dxa"/>
          </w:tcPr>
          <w:p w14:paraId="613978B8">
            <w:pPr>
              <w:pStyle w:val="8"/>
              <w:spacing w:line="218" w:lineRule="exact"/>
              <w:ind w:left="123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Лабораторная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«Определение</w:t>
            </w:r>
            <w:r>
              <w:rPr>
                <w:rFonts w:hint="default"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плотности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картофеля»</w:t>
            </w:r>
          </w:p>
        </w:tc>
      </w:tr>
      <w:tr w14:paraId="30B66216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224" w:type="dxa"/>
          </w:tcPr>
          <w:p w14:paraId="36F0E50E">
            <w:pPr>
              <w:pStyle w:val="8"/>
              <w:spacing w:line="222" w:lineRule="exact"/>
              <w:ind w:left="12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A26"/>
                <w:spacing w:val="-10"/>
                <w:sz w:val="28"/>
                <w:szCs w:val="28"/>
              </w:rPr>
              <w:t>5</w:t>
            </w:r>
          </w:p>
        </w:tc>
        <w:tc>
          <w:tcPr>
            <w:tcW w:w="7646" w:type="dxa"/>
          </w:tcPr>
          <w:p w14:paraId="6FD0FFCA">
            <w:pPr>
              <w:pStyle w:val="8"/>
              <w:spacing w:line="222" w:lineRule="exact"/>
              <w:ind w:left="121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Инсрция</w:t>
            </w:r>
            <w:r>
              <w:rPr>
                <w:rFonts w:hint="default"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технике.</w:t>
            </w:r>
          </w:p>
        </w:tc>
      </w:tr>
      <w:tr w14:paraId="45A997A1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224" w:type="dxa"/>
          </w:tcPr>
          <w:p w14:paraId="61760AD4">
            <w:pPr>
              <w:pStyle w:val="8"/>
              <w:spacing w:line="222" w:lineRule="exact"/>
              <w:ind w:left="125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7646" w:type="dxa"/>
          </w:tcPr>
          <w:p w14:paraId="37578772">
            <w:pPr>
              <w:pStyle w:val="8"/>
              <w:spacing w:line="222" w:lineRule="exact"/>
              <w:ind w:left="123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Давление</w:t>
            </w:r>
            <w:r>
              <w:rPr>
                <w:rFonts w:hint="default"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жидкости</w:t>
            </w:r>
            <w:r>
              <w:rPr>
                <w:rFonts w:hint="default"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8034D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color w:val="08034D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газе.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hint="default" w:ascii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актор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заправке.</w:t>
            </w:r>
            <w:r>
              <w:rPr>
                <w:rFonts w:hint="default"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Как приходит</w:t>
            </w: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вода</w:t>
            </w:r>
            <w:r>
              <w:rPr>
                <w:rFonts w:hint="default"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на</w:t>
            </w:r>
          </w:p>
          <w:p w14:paraId="09287CB4">
            <w:pPr>
              <w:pStyle w:val="8"/>
              <w:spacing w:before="2" w:line="237" w:lineRule="exact"/>
              <w:ind w:left="121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ферму.</w:t>
            </w:r>
            <w:r>
              <w:rPr>
                <w:rFonts w:hint="default"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воздух</w:t>
            </w: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доит</w:t>
            </w:r>
            <w:r>
              <w:rPr>
                <w:rFonts w:hint="default"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коров?</w:t>
            </w:r>
            <w:r>
              <w:rPr>
                <w:rFonts w:hint="default"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Поилка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птиц.</w:t>
            </w:r>
            <w:r>
              <w:rPr>
                <w:rFonts w:hint="default"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Пульверизатор.</w:t>
            </w:r>
          </w:p>
        </w:tc>
      </w:tr>
      <w:tr w14:paraId="7CFC4BA1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224" w:type="dxa"/>
          </w:tcPr>
          <w:p w14:paraId="65D5222B">
            <w:pPr>
              <w:pStyle w:val="8"/>
              <w:spacing w:line="222" w:lineRule="exact"/>
              <w:ind w:left="121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7</w:t>
            </w:r>
          </w:p>
        </w:tc>
        <w:tc>
          <w:tcPr>
            <w:tcW w:w="7646" w:type="dxa"/>
          </w:tcPr>
          <w:p w14:paraId="4D0CA9A9">
            <w:pPr>
              <w:pStyle w:val="8"/>
              <w:spacing w:line="222" w:lineRule="exact"/>
              <w:ind w:left="121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hint="default"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схемы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водопровода.</w:t>
            </w:r>
          </w:p>
        </w:tc>
      </w:tr>
      <w:tr w14:paraId="4576B552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1224" w:type="dxa"/>
          </w:tcPr>
          <w:p w14:paraId="28BB3628">
            <w:pPr>
              <w:pStyle w:val="8"/>
              <w:spacing w:line="222" w:lineRule="exact"/>
              <w:ind w:left="121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8</w:t>
            </w:r>
          </w:p>
        </w:tc>
        <w:tc>
          <w:tcPr>
            <w:tcW w:w="7646" w:type="dxa"/>
          </w:tcPr>
          <w:p w14:paraId="261EF5B1">
            <w:pPr>
              <w:pStyle w:val="8"/>
              <w:spacing w:line="222" w:lineRule="exact"/>
              <w:ind w:left="119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Творческая</w:t>
            </w: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 темам: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«Фонтан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моем</w:t>
            </w:r>
            <w:r>
              <w:rPr>
                <w:rFonts w:hint="default"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дворе»,</w:t>
            </w:r>
            <w:r>
              <w:rPr>
                <w:rFonts w:hint="default"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«Проведение</w:t>
            </w:r>
          </w:p>
          <w:p w14:paraId="26B9F7DB">
            <w:pPr>
              <w:pStyle w:val="8"/>
              <w:spacing w:line="250" w:lineRule="atLeast"/>
              <w:ind w:left="116" w:right="43" w:firstLine="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водопровода в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приусадебном участке», «Схема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орошения земель фермерского</w:t>
            </w:r>
            <w:r>
              <w:rPr>
                <w:rFonts w:hint="default"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хозяйства»</w:t>
            </w:r>
          </w:p>
        </w:tc>
      </w:tr>
      <w:tr w14:paraId="0EBCB796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24" w:type="dxa"/>
          </w:tcPr>
          <w:p w14:paraId="42976763">
            <w:pPr>
              <w:pStyle w:val="8"/>
              <w:spacing w:line="234" w:lineRule="exact"/>
              <w:ind w:left="119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81A"/>
                <w:spacing w:val="-10"/>
                <w:sz w:val="28"/>
                <w:szCs w:val="28"/>
              </w:rPr>
              <w:t>9</w:t>
            </w:r>
          </w:p>
        </w:tc>
        <w:tc>
          <w:tcPr>
            <w:tcW w:w="7646" w:type="dxa"/>
          </w:tcPr>
          <w:p w14:paraId="2FDB6883">
            <w:pPr>
              <w:pStyle w:val="8"/>
              <w:spacing w:line="222" w:lineRule="exact"/>
              <w:ind w:left="11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Работа,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совершаемая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трактором</w:t>
            </w:r>
            <w:r>
              <w:rPr>
                <w:rFonts w:hint="default"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мощность.</w:t>
            </w:r>
            <w:r>
              <w:rPr>
                <w:rFonts w:hint="default"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Как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определтіть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работу</w:t>
            </w:r>
          </w:p>
          <w:p w14:paraId="1B54D094">
            <w:pPr>
              <w:pStyle w:val="8"/>
              <w:spacing w:before="6" w:line="237" w:lineRule="exact"/>
              <w:ind w:left="12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трактора?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Достаточна</w:t>
            </w:r>
            <w:r>
              <w:rPr>
                <w:rFonts w:hint="default"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мощность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трактора?</w:t>
            </w:r>
          </w:p>
        </w:tc>
      </w:tr>
      <w:tr w14:paraId="269141C1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224" w:type="dxa"/>
          </w:tcPr>
          <w:p w14:paraId="6F5313B6">
            <w:pPr>
              <w:pStyle w:val="8"/>
              <w:ind w:left="122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10</w:t>
            </w:r>
          </w:p>
        </w:tc>
        <w:tc>
          <w:tcPr>
            <w:tcW w:w="7646" w:type="dxa"/>
          </w:tcPr>
          <w:p w14:paraId="75E88D43">
            <w:pPr>
              <w:pStyle w:val="8"/>
              <w:spacing w:line="222" w:lineRule="exact"/>
              <w:ind w:left="121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Простые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механизмы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сельскохозяйственноьт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производстве.</w:t>
            </w:r>
          </w:p>
        </w:tc>
      </w:tr>
      <w:tr w14:paraId="3EA19FC2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24" w:type="dxa"/>
          </w:tcPr>
          <w:p w14:paraId="3C85C5D0">
            <w:pPr>
              <w:pStyle w:val="8"/>
              <w:spacing w:line="213" w:lineRule="exact"/>
              <w:ind w:left="122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11</w:t>
            </w:r>
          </w:p>
        </w:tc>
        <w:tc>
          <w:tcPr>
            <w:tcW w:w="7646" w:type="dxa"/>
          </w:tcPr>
          <w:p w14:paraId="6F3601F0">
            <w:pPr>
              <w:pStyle w:val="8"/>
              <w:ind w:left="121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Центробежные</w:t>
            </w:r>
            <w:r>
              <w:rPr>
                <w:rFonts w:hint="default"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силы.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Центробежные</w:t>
            </w:r>
            <w:r>
              <w:rPr>
                <w:rFonts w:hint="default"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механизмы.</w:t>
            </w:r>
            <w:r>
              <w:rPr>
                <w:rFonts w:hint="default"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Центрифугирование</w:t>
            </w: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в</w:t>
            </w:r>
          </w:p>
          <w:p w14:paraId="66150A3C">
            <w:pPr>
              <w:pStyle w:val="8"/>
              <w:spacing w:before="6" w:line="240" w:lineRule="auto"/>
              <w:ind w:left="11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сельскохозяйственном</w:t>
            </w:r>
            <w:r>
              <w:rPr>
                <w:rFonts w:hint="default"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производстве.</w:t>
            </w:r>
          </w:p>
        </w:tc>
      </w:tr>
      <w:tr w14:paraId="71074FEA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224" w:type="dxa"/>
          </w:tcPr>
          <w:p w14:paraId="007BC839">
            <w:pPr>
              <w:pStyle w:val="8"/>
              <w:ind w:left="122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12</w:t>
            </w:r>
          </w:p>
        </w:tc>
        <w:tc>
          <w:tcPr>
            <w:tcW w:w="7646" w:type="dxa"/>
          </w:tcPr>
          <w:p w14:paraId="182CCDAF">
            <w:pPr>
              <w:pStyle w:val="8"/>
              <w:spacing w:line="222" w:lineRule="exact"/>
              <w:ind w:left="11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Практикум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решению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задач</w:t>
            </w:r>
          </w:p>
        </w:tc>
      </w:tr>
      <w:tr w14:paraId="3493CA4C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224" w:type="dxa"/>
          </w:tcPr>
          <w:p w14:paraId="55067578">
            <w:pPr>
              <w:pStyle w:val="8"/>
              <w:spacing w:line="213" w:lineRule="exact"/>
              <w:ind w:left="122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13</w:t>
            </w:r>
          </w:p>
        </w:tc>
        <w:tc>
          <w:tcPr>
            <w:tcW w:w="7646" w:type="dxa"/>
          </w:tcPr>
          <w:p w14:paraId="38C3A9E5">
            <w:pPr>
              <w:pStyle w:val="8"/>
              <w:spacing w:line="213" w:lineRule="exact"/>
              <w:ind w:left="121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Практикум</w:t>
            </w:r>
            <w:r>
              <w:rPr>
                <w:rFonts w:hint="default"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решению</w:t>
            </w:r>
            <w:r>
              <w:rPr>
                <w:rFonts w:hint="default"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задач</w:t>
            </w:r>
          </w:p>
        </w:tc>
      </w:tr>
      <w:tr w14:paraId="674F1363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24" w:type="dxa"/>
          </w:tcPr>
          <w:p w14:paraId="3DC4EEBD">
            <w:pPr>
              <w:pStyle w:val="8"/>
              <w:ind w:left="122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14</w:t>
            </w:r>
          </w:p>
        </w:tc>
        <w:tc>
          <w:tcPr>
            <w:tcW w:w="7646" w:type="dxa"/>
          </w:tcPr>
          <w:p w14:paraId="71655C78">
            <w:pPr>
              <w:pStyle w:val="8"/>
              <w:spacing w:line="222" w:lineRule="exact"/>
              <w:ind w:left="119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Теплоизоляционные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материалы,</w:t>
            </w: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применяемые</w:t>
            </w:r>
            <w:r>
              <w:rPr>
                <w:rFonts w:hint="default"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сельскохозяйственном</w:t>
            </w:r>
          </w:p>
          <w:p w14:paraId="09681991">
            <w:pPr>
              <w:pStyle w:val="8"/>
              <w:spacing w:before="6" w:line="237" w:lineRule="exact"/>
              <w:ind w:left="116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производстве.</w:t>
            </w:r>
          </w:p>
        </w:tc>
      </w:tr>
      <w:tr w14:paraId="0B1E0C24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1224" w:type="dxa"/>
          </w:tcPr>
          <w:p w14:paraId="2AD4C4C1">
            <w:pPr>
              <w:pStyle w:val="8"/>
              <w:spacing w:line="213" w:lineRule="exact"/>
              <w:ind w:left="122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15</w:t>
            </w:r>
          </w:p>
        </w:tc>
        <w:tc>
          <w:tcPr>
            <w:tcW w:w="7646" w:type="dxa"/>
          </w:tcPr>
          <w:p w14:paraId="1946A364">
            <w:pPr>
              <w:pStyle w:val="8"/>
              <w:spacing w:line="218" w:lineRule="exact"/>
              <w:ind w:left="115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Лаб.работа.</w:t>
            </w:r>
            <w:r>
              <w:rPr>
                <w:rFonts w:hint="default"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Определение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теплопроводности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почвы</w:t>
            </w:r>
          </w:p>
        </w:tc>
      </w:tr>
      <w:tr w14:paraId="11F360C7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224" w:type="dxa"/>
          </w:tcPr>
          <w:p w14:paraId="041395B7">
            <w:pPr>
              <w:pStyle w:val="8"/>
              <w:ind w:left="11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16</w:t>
            </w:r>
          </w:p>
        </w:tc>
        <w:tc>
          <w:tcPr>
            <w:tcW w:w="7646" w:type="dxa"/>
          </w:tcPr>
          <w:p w14:paraId="4113641C">
            <w:pPr>
              <w:pStyle w:val="8"/>
              <w:spacing w:line="222" w:lineRule="exact"/>
              <w:ind w:left="113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Виды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топлива,</w:t>
            </w:r>
            <w:r>
              <w:rPr>
                <w:rFonts w:hint="default"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применяемые</w:t>
            </w:r>
            <w:r>
              <w:rPr>
                <w:rFonts w:hint="default"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-л‘сельскохозяйственном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производстве.</w:t>
            </w:r>
            <w:r>
              <w:rPr>
                <w:rFonts w:hint="default"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Расчет</w:t>
            </w:r>
          </w:p>
          <w:p w14:paraId="116FB906">
            <w:pPr>
              <w:pStyle w:val="8"/>
              <w:spacing w:before="2" w:line="237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количества</w:t>
            </w: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теплоты,</w:t>
            </w: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выделяемой</w:t>
            </w:r>
            <w:r>
              <w:rPr>
                <w:rFonts w:hint="default"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сжигании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топлива</w:t>
            </w:r>
            <w:r>
              <w:rPr>
                <w:rFonts w:hint="default"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установках</w:t>
            </w:r>
          </w:p>
        </w:tc>
      </w:tr>
      <w:tr w14:paraId="2E7D82CE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24" w:type="dxa"/>
          </w:tcPr>
          <w:p w14:paraId="47324E0C">
            <w:pPr>
              <w:pStyle w:val="8"/>
              <w:ind w:left="11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17</w:t>
            </w:r>
          </w:p>
        </w:tc>
        <w:tc>
          <w:tcPr>
            <w:tcW w:w="7646" w:type="dxa"/>
          </w:tcPr>
          <w:p w14:paraId="5A11C4D3">
            <w:pPr>
              <w:pStyle w:val="8"/>
              <w:spacing w:line="222" w:lineRule="exact"/>
              <w:ind w:left="11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КПД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теплового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двигателя.</w:t>
            </w:r>
            <w:r>
              <w:rPr>
                <w:rFonts w:hint="default"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тепловых</w:t>
            </w:r>
            <w:r>
              <w:rPr>
                <w:rFonts w:hint="default"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двигателей.</w:t>
            </w:r>
            <w:r>
              <w:rPr>
                <w:rFonts w:hint="default"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Транспорт.</w:t>
            </w:r>
          </w:p>
          <w:p w14:paraId="31EB6924">
            <w:pPr>
              <w:pStyle w:val="8"/>
              <w:spacing w:before="2" w:line="240" w:lineRule="auto"/>
              <w:ind w:left="1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Тепловые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двигатели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охрана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окружающей</w:t>
            </w:r>
            <w:r>
              <w:rPr>
                <w:rFonts w:hint="default"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среды</w:t>
            </w:r>
          </w:p>
        </w:tc>
      </w:tr>
      <w:tr w14:paraId="775DE858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224" w:type="dxa"/>
          </w:tcPr>
          <w:p w14:paraId="0425D698">
            <w:pPr>
              <w:pStyle w:val="8"/>
              <w:ind w:left="11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18</w:t>
            </w:r>
          </w:p>
        </w:tc>
        <w:tc>
          <w:tcPr>
            <w:tcW w:w="7646" w:type="dxa"/>
          </w:tcPr>
          <w:p w14:paraId="114C76F6">
            <w:pPr>
              <w:pStyle w:val="8"/>
              <w:spacing w:line="222" w:lineRule="exact"/>
              <w:ind w:left="113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Способы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увеличения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эффективности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использования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тепловых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двигателей </w:t>
            </w:r>
            <w:r>
              <w:rPr>
                <w:rFonts w:hint="default" w:ascii="Times New Roman" w:hAnsi="Times New Roman" w:cs="Times New Roman"/>
                <w:spacing w:val="-10"/>
                <w:sz w:val="28"/>
                <w:szCs w:val="28"/>
              </w:rPr>
              <w:t>в</w:t>
            </w:r>
          </w:p>
          <w:p w14:paraId="10A29C18">
            <w:pPr>
              <w:pStyle w:val="8"/>
              <w:spacing w:before="6" w:line="240" w:lineRule="auto"/>
              <w:ind w:left="11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сельском</w:t>
            </w:r>
            <w:r>
              <w:rPr>
                <w:rFonts w:hint="default"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хозяйстве.</w:t>
            </w:r>
          </w:p>
        </w:tc>
      </w:tr>
      <w:tr w14:paraId="333D0F71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224" w:type="dxa"/>
          </w:tcPr>
          <w:p w14:paraId="31BD2DB6">
            <w:pPr>
              <w:pStyle w:val="8"/>
              <w:ind w:left="113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19</w:t>
            </w:r>
          </w:p>
        </w:tc>
        <w:tc>
          <w:tcPr>
            <w:tcW w:w="7646" w:type="dxa"/>
          </w:tcPr>
          <w:p w14:paraId="53EEF38A">
            <w:pPr>
              <w:pStyle w:val="8"/>
              <w:spacing w:line="222" w:lineRule="exact"/>
              <w:ind w:left="115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Экологическая</w:t>
            </w:r>
            <w:r>
              <w:rPr>
                <w:rFonts w:hint="default"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конференция</w:t>
            </w:r>
            <w:r>
              <w:rPr>
                <w:rFonts w:hint="default"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«Тепловые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машины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человека».</w:t>
            </w:r>
          </w:p>
        </w:tc>
      </w:tr>
      <w:tr w14:paraId="4364030C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1224" w:type="dxa"/>
          </w:tcPr>
          <w:p w14:paraId="4B881126">
            <w:pPr>
              <w:pStyle w:val="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20</w:t>
            </w:r>
          </w:p>
        </w:tc>
        <w:tc>
          <w:tcPr>
            <w:tcW w:w="7646" w:type="dxa"/>
          </w:tcPr>
          <w:p w14:paraId="6502650B">
            <w:pPr>
              <w:pStyle w:val="8"/>
              <w:ind w:left="11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Творческая</w:t>
            </w:r>
            <w:r>
              <w:rPr>
                <w:rFonts w:hint="default"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работа: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Создание</w:t>
            </w: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«вечного»</w:t>
            </w:r>
            <w:r>
              <w:rPr>
                <w:rFonts w:hint="default"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двигателя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сельских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>нужд</w:t>
            </w:r>
          </w:p>
        </w:tc>
      </w:tr>
      <w:tr w14:paraId="2CDBAAC6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224" w:type="dxa"/>
          </w:tcPr>
          <w:p w14:paraId="551EB0C0">
            <w:pPr>
              <w:pStyle w:val="8"/>
              <w:spacing w:line="213" w:lineRule="exact"/>
              <w:ind w:left="116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21</w:t>
            </w:r>
          </w:p>
        </w:tc>
        <w:tc>
          <w:tcPr>
            <w:tcW w:w="7646" w:type="dxa"/>
          </w:tcPr>
          <w:p w14:paraId="1169DBA3">
            <w:pPr>
              <w:pStyle w:val="8"/>
              <w:ind w:left="113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Влажность</w:t>
            </w:r>
            <w:r>
              <w:rPr>
                <w:rFonts w:hint="default"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воздуха</w:t>
            </w:r>
            <w:r>
              <w:rPr>
                <w:rFonts w:hint="default"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C16"/>
                <w:sz w:val="28"/>
                <w:szCs w:val="28"/>
              </w:rPr>
              <w:t>ее</w:t>
            </w:r>
            <w:r>
              <w:rPr>
                <w:rFonts w:hint="default" w:ascii="Times New Roman" w:hAnsi="Times New Roman" w:cs="Times New Roman"/>
                <w:color w:val="000C16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измерение.</w:t>
            </w: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Формулы</w:t>
            </w:r>
            <w:r>
              <w:rPr>
                <w:rFonts w:hint="default"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hint="default"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15"/>
                <w:sz w:val="28"/>
                <w:szCs w:val="28"/>
              </w:rPr>
              <w:t>ее</w:t>
            </w:r>
            <w:r>
              <w:rPr>
                <w:rFonts w:hint="default" w:ascii="Times New Roman" w:hAnsi="Times New Roman" w:cs="Times New Roman"/>
                <w:color w:val="000015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расчета.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Значение</w:t>
            </w:r>
          </w:p>
          <w:p w14:paraId="044D1BFA">
            <w:pPr>
              <w:pStyle w:val="8"/>
              <w:spacing w:before="6" w:line="237" w:lineRule="exact"/>
              <w:ind w:left="111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влажности</w:t>
            </w:r>
            <w:r>
              <w:rPr>
                <w:rFonts w:hint="default"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воздуха</w:t>
            </w: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природе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человеческом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обществе.</w:t>
            </w:r>
          </w:p>
        </w:tc>
      </w:tr>
      <w:tr w14:paraId="75385ED8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24" w:type="dxa"/>
          </w:tcPr>
          <w:p w14:paraId="5CDF49CC">
            <w:pPr>
              <w:pStyle w:val="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22</w:t>
            </w:r>
          </w:p>
        </w:tc>
        <w:tc>
          <w:tcPr>
            <w:tcW w:w="7646" w:type="dxa"/>
          </w:tcPr>
          <w:p w14:paraId="3B59B360">
            <w:pPr>
              <w:pStyle w:val="8"/>
              <w:spacing w:line="222" w:lineRule="exact"/>
              <w:ind w:left="11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Лабораторная</w:t>
            </w:r>
            <w:r>
              <w:rPr>
                <w:rFonts w:hint="default"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«Измерение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влажности.</w:t>
            </w:r>
            <w:r>
              <w:rPr>
                <w:rFonts w:hint="default"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Влияние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влажности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воздуха</w:t>
            </w:r>
          </w:p>
          <w:p w14:paraId="3C66A46D">
            <w:pPr>
              <w:pStyle w:val="8"/>
              <w:spacing w:before="6" w:line="237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hint="default"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состояние</w:t>
            </w:r>
            <w:r>
              <w:rPr>
                <w:rFonts w:hint="default"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семян»</w:t>
            </w:r>
          </w:p>
        </w:tc>
      </w:tr>
      <w:tr w14:paraId="5AB25478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1224" w:type="dxa"/>
          </w:tcPr>
          <w:p w14:paraId="05F1ECDF">
            <w:pPr>
              <w:pStyle w:val="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23</w:t>
            </w:r>
          </w:p>
        </w:tc>
        <w:tc>
          <w:tcPr>
            <w:tcW w:w="7646" w:type="dxa"/>
          </w:tcPr>
          <w:p w14:paraId="365971ED">
            <w:pPr>
              <w:pStyle w:val="8"/>
              <w:spacing w:line="218" w:lineRule="exact"/>
              <w:ind w:left="10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Практикум</w:t>
            </w:r>
            <w:r>
              <w:rPr>
                <w:rFonts w:hint="default"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решению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задач</w:t>
            </w:r>
          </w:p>
        </w:tc>
      </w:tr>
      <w:tr w14:paraId="5EC22D00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24" w:type="dxa"/>
          </w:tcPr>
          <w:p w14:paraId="7F3B6DBB">
            <w:pPr>
              <w:pStyle w:val="8"/>
              <w:spacing w:line="213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24</w:t>
            </w:r>
          </w:p>
        </w:tc>
        <w:tc>
          <w:tcPr>
            <w:tcW w:w="7646" w:type="dxa"/>
          </w:tcPr>
          <w:p w14:paraId="67FCCBE4">
            <w:pPr>
              <w:pStyle w:val="8"/>
              <w:spacing w:line="222" w:lineRule="exact"/>
              <w:ind w:left="113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мощность</w:t>
            </w:r>
            <w:r>
              <w:rPr>
                <w:rFonts w:hint="default"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электрического</w:t>
            </w:r>
            <w:r>
              <w:rPr>
                <w:rFonts w:hint="default"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тока.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Применение</w:t>
            </w:r>
            <w:r>
              <w:rPr>
                <w:rFonts w:hint="default"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электрических</w:t>
            </w:r>
          </w:p>
          <w:p w14:paraId="3CA5069D">
            <w:pPr>
              <w:pStyle w:val="8"/>
              <w:spacing w:before="2" w:line="24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явлений</w:t>
            </w:r>
            <w:r>
              <w:rPr>
                <w:rFonts w:hint="default"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сельском</w:t>
            </w:r>
            <w:r>
              <w:rPr>
                <w:rFonts w:hint="default"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хозяйстве.</w:t>
            </w:r>
          </w:p>
        </w:tc>
      </w:tr>
      <w:tr w14:paraId="28725BDF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224" w:type="dxa"/>
          </w:tcPr>
          <w:p w14:paraId="444695B8">
            <w:pPr>
              <w:pStyle w:val="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25</w:t>
            </w:r>
          </w:p>
        </w:tc>
        <w:tc>
          <w:tcPr>
            <w:tcW w:w="7646" w:type="dxa"/>
          </w:tcPr>
          <w:p w14:paraId="2485F310">
            <w:pPr>
              <w:pStyle w:val="8"/>
              <w:spacing w:line="225" w:lineRule="exact"/>
              <w:ind w:left="11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Аккумуляторы.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Трансформаци'</w:t>
            </w:r>
            <w:r>
              <w:rPr>
                <w:rFonts w:hint="default" w:ascii="Times New Roman" w:hAnsi="Times New Roman" w:cs="Times New Roman"/>
                <w:spacing w:val="5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тока.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Электрический</w:t>
            </w:r>
            <w:r>
              <w:rPr>
                <w:rFonts w:hint="default"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истребитель</w:t>
            </w:r>
          </w:p>
          <w:p w14:paraId="3B6C9414">
            <w:pPr>
              <w:pStyle w:val="8"/>
              <w:spacing w:line="240" w:lineRule="exact"/>
              <w:ind w:left="10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насекомых.</w:t>
            </w:r>
          </w:p>
        </w:tc>
      </w:tr>
      <w:tr w14:paraId="14E622B4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1224" w:type="dxa"/>
          </w:tcPr>
          <w:p w14:paraId="10995626">
            <w:pPr>
              <w:pStyle w:val="8"/>
              <w:spacing w:line="209" w:lineRule="exact"/>
              <w:ind w:left="10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26</w:t>
            </w:r>
          </w:p>
        </w:tc>
        <w:tc>
          <w:tcPr>
            <w:tcW w:w="7646" w:type="dxa"/>
          </w:tcPr>
          <w:p w14:paraId="5273D8BD">
            <w:pPr>
              <w:pStyle w:val="8"/>
              <w:ind w:left="10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Практикум</w:t>
            </w:r>
            <w:r>
              <w:rPr>
                <w:rFonts w:hint="default"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решению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задач</w:t>
            </w:r>
          </w:p>
        </w:tc>
      </w:tr>
      <w:tr w14:paraId="022AFECC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1224" w:type="dxa"/>
          </w:tcPr>
          <w:p w14:paraId="74F62485">
            <w:pPr>
              <w:pStyle w:val="8"/>
              <w:spacing w:line="209" w:lineRule="exact"/>
              <w:ind w:left="10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27</w:t>
            </w:r>
          </w:p>
        </w:tc>
        <w:tc>
          <w:tcPr>
            <w:tcW w:w="7646" w:type="dxa"/>
          </w:tcPr>
          <w:p w14:paraId="2819F57C">
            <w:pPr>
              <w:pStyle w:val="8"/>
              <w:spacing w:line="218" w:lineRule="exact"/>
              <w:ind w:left="106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Творческая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«Наши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физические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задачи»</w:t>
            </w:r>
          </w:p>
        </w:tc>
      </w:tr>
      <w:tr w14:paraId="090D3640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1224" w:type="dxa"/>
          </w:tcPr>
          <w:p w14:paraId="2050A5B1">
            <w:pPr>
              <w:pStyle w:val="8"/>
              <w:spacing w:line="209" w:lineRule="exact"/>
              <w:ind w:left="10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28</w:t>
            </w:r>
          </w:p>
        </w:tc>
        <w:tc>
          <w:tcPr>
            <w:tcW w:w="7646" w:type="dxa"/>
          </w:tcPr>
          <w:p w14:paraId="4C6C2B3E">
            <w:pPr>
              <w:pStyle w:val="8"/>
              <w:ind w:left="10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Практикум</w:t>
            </w:r>
            <w:r>
              <w:rPr>
                <w:rFonts w:hint="default"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hint="default"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решению</w:t>
            </w:r>
            <w:r>
              <w:rPr>
                <w:rFonts w:hint="default"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задач</w:t>
            </w:r>
          </w:p>
        </w:tc>
      </w:tr>
      <w:tr w14:paraId="5CAF5C1F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224" w:type="dxa"/>
          </w:tcPr>
          <w:p w14:paraId="0FD73ECF">
            <w:pPr>
              <w:pStyle w:val="8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29</w:t>
            </w:r>
          </w:p>
        </w:tc>
        <w:tc>
          <w:tcPr>
            <w:tcW w:w="7646" w:type="dxa"/>
          </w:tcPr>
          <w:p w14:paraId="5555D587">
            <w:pPr>
              <w:pStyle w:val="8"/>
              <w:spacing w:line="222" w:lineRule="exact"/>
              <w:ind w:left="110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Экскурсия</w:t>
            </w:r>
            <w:r>
              <w:rPr>
                <w:rFonts w:hint="default"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фермерское</w:t>
            </w:r>
            <w:r>
              <w:rPr>
                <w:rFonts w:hint="default"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хозяйство</w:t>
            </w:r>
          </w:p>
        </w:tc>
      </w:tr>
      <w:tr w14:paraId="6DD1473D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224" w:type="dxa"/>
          </w:tcPr>
          <w:p w14:paraId="20900379">
            <w:pPr>
              <w:pStyle w:val="8"/>
              <w:spacing w:line="213" w:lineRule="exact"/>
              <w:ind w:left="10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30</w:t>
            </w:r>
          </w:p>
        </w:tc>
        <w:tc>
          <w:tcPr>
            <w:tcW w:w="7646" w:type="dxa"/>
          </w:tcPr>
          <w:p w14:paraId="5136FB48">
            <w:pPr>
              <w:pStyle w:val="8"/>
              <w:spacing w:line="213" w:lineRule="exact"/>
              <w:ind w:left="113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hint="default"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проектами</w:t>
            </w:r>
          </w:p>
        </w:tc>
      </w:tr>
      <w:tr w14:paraId="10CC118E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224" w:type="dxa"/>
          </w:tcPr>
          <w:p w14:paraId="3F760C10">
            <w:pPr>
              <w:pStyle w:val="8"/>
              <w:spacing w:line="213" w:lineRule="exact"/>
              <w:ind w:left="107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31</w:t>
            </w:r>
          </w:p>
        </w:tc>
        <w:tc>
          <w:tcPr>
            <w:tcW w:w="7646" w:type="dxa"/>
          </w:tcPr>
          <w:p w14:paraId="2341F707">
            <w:pPr>
              <w:pStyle w:val="8"/>
              <w:spacing w:line="213" w:lineRule="exact"/>
              <w:ind w:left="10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hint="default"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hint="default"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проектами</w:t>
            </w:r>
          </w:p>
        </w:tc>
      </w:tr>
      <w:tr w14:paraId="4026CA11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1224" w:type="dxa"/>
          </w:tcPr>
          <w:p w14:paraId="37C5285B">
            <w:pPr>
              <w:pStyle w:val="8"/>
              <w:ind w:left="103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32</w:t>
            </w:r>
          </w:p>
        </w:tc>
        <w:tc>
          <w:tcPr>
            <w:tcW w:w="7646" w:type="dxa"/>
          </w:tcPr>
          <w:p w14:paraId="133DC555">
            <w:pPr>
              <w:pStyle w:val="8"/>
              <w:spacing w:line="218" w:lineRule="exact"/>
              <w:ind w:left="10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Конференция</w:t>
            </w:r>
            <w:r>
              <w:rPr>
                <w:rFonts w:hint="default"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«Физика</w:t>
            </w:r>
            <w:r>
              <w:rPr>
                <w:rFonts w:hint="default"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огороде»</w:t>
            </w:r>
          </w:p>
        </w:tc>
      </w:tr>
      <w:tr w14:paraId="605A7B76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1224" w:type="dxa"/>
          </w:tcPr>
          <w:p w14:paraId="7FB4431F">
            <w:pPr>
              <w:pStyle w:val="8"/>
              <w:ind w:left="103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33</w:t>
            </w:r>
          </w:p>
        </w:tc>
        <w:tc>
          <w:tcPr>
            <w:tcW w:w="7646" w:type="dxa"/>
          </w:tcPr>
          <w:p w14:paraId="38D3DE93">
            <w:pPr>
              <w:pStyle w:val="8"/>
              <w:spacing w:line="222" w:lineRule="exact"/>
              <w:ind w:left="10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животноводческой</w:t>
            </w:r>
            <w:r>
              <w:rPr>
                <w:rFonts w:hint="default"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ферме</w:t>
            </w:r>
          </w:p>
        </w:tc>
      </w:tr>
      <w:tr w14:paraId="240ED3C8">
        <w:tblPrEx>
          <w:tblBorders>
            <w:top w:val="single" w:color="180C1C" w:sz="6" w:space="0"/>
            <w:left w:val="single" w:color="180C1C" w:sz="6" w:space="0"/>
            <w:bottom w:val="single" w:color="180C1C" w:sz="6" w:space="0"/>
            <w:right w:val="single" w:color="180C1C" w:sz="6" w:space="0"/>
            <w:insideH w:val="single" w:color="180C1C" w:sz="6" w:space="0"/>
            <w:insideV w:val="single" w:color="180C1C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" w:hRule="atLeast"/>
        </w:trPr>
        <w:tc>
          <w:tcPr>
            <w:tcW w:w="1224" w:type="dxa"/>
          </w:tcPr>
          <w:p w14:paraId="60CB0CA8">
            <w:pPr>
              <w:pStyle w:val="8"/>
              <w:ind w:left="103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</w:rPr>
              <w:t>34</w:t>
            </w:r>
          </w:p>
        </w:tc>
        <w:tc>
          <w:tcPr>
            <w:tcW w:w="7646" w:type="dxa"/>
          </w:tcPr>
          <w:p w14:paraId="537AB7DF">
            <w:pPr>
              <w:pStyle w:val="8"/>
              <w:spacing w:line="218" w:lineRule="exact"/>
              <w:ind w:left="104"/>
              <w:jc w:val="both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Итоговое</w:t>
            </w:r>
            <w:r>
              <w:rPr>
                <w:rFonts w:hint="default"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занятие:</w:t>
            </w:r>
            <w:r>
              <w:rPr>
                <w:rFonts w:hint="default"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защита</w:t>
            </w:r>
            <w:r>
              <w:rPr>
                <w:rFonts w:hint="default"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рефератов,</w:t>
            </w:r>
            <w:r>
              <w:rPr>
                <w:rFonts w:hint="default"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творческих</w:t>
            </w:r>
            <w:r>
              <w:rPr>
                <w:rFonts w:hint="default"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проектов</w:t>
            </w:r>
          </w:p>
        </w:tc>
      </w:tr>
    </w:tbl>
    <w:p w14:paraId="40A96F4B">
      <w:pPr>
        <w:pStyle w:val="5"/>
        <w:spacing w:after="0"/>
        <w:jc w:val="both"/>
        <w:rPr>
          <w:rFonts w:hint="default" w:ascii="Times New Roman" w:hAnsi="Times New Roman" w:cs="Times New Roman"/>
          <w:b/>
          <w:sz w:val="28"/>
          <w:szCs w:val="28"/>
        </w:rPr>
        <w:sectPr>
          <w:pgSz w:w="11900" w:h="16840"/>
          <w:pgMar w:top="1860" w:right="708" w:bottom="280" w:left="1700" w:header="720" w:footer="720" w:gutter="0"/>
          <w:cols w:space="720" w:num="1"/>
        </w:sectPr>
      </w:pPr>
    </w:p>
    <w:p w14:paraId="6B24DD12">
      <w:pPr>
        <w:pStyle w:val="7"/>
        <w:numPr>
          <w:ilvl w:val="0"/>
          <w:numId w:val="0"/>
        </w:numPr>
        <w:tabs>
          <w:tab w:val="left" w:pos="1665"/>
        </w:tabs>
        <w:spacing w:before="71" w:after="0" w:line="280" w:lineRule="auto"/>
        <w:ind w:left="1450" w:leftChars="0" w:right="505" w:right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w w:val="95"/>
          <w:sz w:val="28"/>
          <w:szCs w:val="28"/>
        </w:rPr>
        <w:t>Информационно</w:t>
      </w:r>
      <w:r>
        <w:rPr>
          <w:rFonts w:hint="default" w:ascii="Times New Roman" w:hAnsi="Times New Roman" w:cs="Times New Roman"/>
          <w:b/>
          <w:spacing w:val="4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color w:val="00002B"/>
          <w:w w:val="90"/>
          <w:sz w:val="28"/>
          <w:szCs w:val="28"/>
        </w:rPr>
        <w:t>—</w:t>
      </w:r>
      <w:r>
        <w:rPr>
          <w:rFonts w:hint="default" w:ascii="Times New Roman" w:hAnsi="Times New Roman" w:cs="Times New Roman"/>
          <w:b/>
          <w:color w:val="00002B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w w:val="95"/>
          <w:sz w:val="28"/>
          <w:szCs w:val="28"/>
        </w:rPr>
        <w:t>методическое</w:t>
      </w:r>
      <w:r>
        <w:rPr>
          <w:rFonts w:hint="default" w:ascii="Times New Roman" w:hAnsi="Times New Roman" w:cs="Times New Roman"/>
          <w:b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pacing w:val="-2"/>
          <w:w w:val="95"/>
          <w:sz w:val="28"/>
          <w:szCs w:val="28"/>
        </w:rPr>
        <w:t>обеспечение</w:t>
      </w:r>
    </w:p>
    <w:p w14:paraId="4F3DBDAF">
      <w:pPr>
        <w:pStyle w:val="7"/>
        <w:numPr>
          <w:ilvl w:val="1"/>
          <w:numId w:val="6"/>
        </w:numPr>
        <w:tabs>
          <w:tab w:val="left" w:pos="1665"/>
        </w:tabs>
        <w:spacing w:before="71" w:after="0" w:line="280" w:lineRule="auto"/>
        <w:ind w:left="1445" w:right="505" w:firstLine="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Внеурочная деятельность школьников. Методический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конструктор: пособие для учителя/ Д.В. Григорьев, П.В. Степанов.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83342D"/>
          <w:w w:val="90"/>
          <w:sz w:val="28"/>
          <w:szCs w:val="28"/>
        </w:rPr>
        <w:t>—</w:t>
      </w:r>
      <w:r>
        <w:rPr>
          <w:rFonts w:hint="default" w:ascii="Times New Roman" w:hAnsi="Times New Roman" w:cs="Times New Roman"/>
          <w:color w:val="83342D"/>
          <w:spacing w:val="-1"/>
          <w:w w:val="9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М.: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Просвещение,</w:t>
      </w:r>
      <w:r>
        <w:rPr>
          <w:rFonts w:hint="default"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2011.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642123"/>
          <w:w w:val="90"/>
          <w:sz w:val="28"/>
          <w:szCs w:val="28"/>
        </w:rPr>
        <w:t xml:space="preserve">— </w:t>
      </w:r>
      <w:r>
        <w:rPr>
          <w:rFonts w:hint="default" w:ascii="Times New Roman" w:hAnsi="Times New Roman" w:cs="Times New Roman"/>
          <w:sz w:val="28"/>
          <w:szCs w:val="28"/>
        </w:rPr>
        <w:t>223 с.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 (Стандарты второго поколения).</w:t>
      </w:r>
    </w:p>
    <w:p w14:paraId="67DEFCBC">
      <w:pPr>
        <w:pStyle w:val="7"/>
        <w:numPr>
          <w:ilvl w:val="1"/>
          <w:numId w:val="6"/>
        </w:numPr>
        <w:tabs>
          <w:tab w:val="left" w:pos="1449"/>
          <w:tab w:val="left" w:pos="1665"/>
        </w:tabs>
        <w:spacing w:before="3" w:after="0" w:line="280" w:lineRule="auto"/>
        <w:ind w:left="1449" w:right="141" w:hanging="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Внеурочная деятельность.</w:t>
      </w:r>
      <w:r>
        <w:rPr>
          <w:rFonts w:hint="default"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При›іерныи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.алан внеурочной деятельности в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основноlі школе: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пособие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учителя/. В.П.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Степанов,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Д.В.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Григорьев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4D2328"/>
          <w:w w:val="90"/>
          <w:sz w:val="28"/>
          <w:szCs w:val="28"/>
        </w:rPr>
        <w:t>—</w:t>
      </w:r>
      <w:r>
        <w:rPr>
          <w:rFonts w:hint="default" w:ascii="Times New Roman" w:hAnsi="Times New Roman" w:cs="Times New Roman"/>
          <w:color w:val="4D2328"/>
          <w:spacing w:val="-8"/>
          <w:w w:val="9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М.: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Просвещение,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2014.</w:t>
      </w:r>
    </w:p>
    <w:p w14:paraId="5E5094CC">
      <w:pPr>
        <w:pStyle w:val="5"/>
        <w:spacing w:before="2"/>
        <w:ind w:left="144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90"/>
          <w:sz w:val="28"/>
          <w:szCs w:val="28"/>
        </w:rPr>
        <w:t>—</w:t>
      </w:r>
      <w:r>
        <w:rPr>
          <w:rFonts w:hint="default" w:ascii="Times New Roman" w:hAnsi="Times New Roman" w:cs="Times New Roman"/>
          <w:spacing w:val="-8"/>
          <w:w w:val="9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200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с.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-.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(Стандарты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второго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поколения).</w:t>
      </w:r>
    </w:p>
    <w:p w14:paraId="3FC5153B">
      <w:pPr>
        <w:pStyle w:val="7"/>
        <w:numPr>
          <w:ilvl w:val="1"/>
          <w:numId w:val="6"/>
        </w:numPr>
        <w:tabs>
          <w:tab w:val="left" w:pos="1661"/>
        </w:tabs>
        <w:spacing w:before="38" w:after="0" w:line="240" w:lineRule="auto"/>
        <w:ind w:left="1661" w:right="0" w:hanging="21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Занимательная физика.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Перельман Я.И.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0"/>
          <w:sz w:val="28"/>
          <w:szCs w:val="28"/>
        </w:rPr>
        <w:t>—</w:t>
      </w:r>
      <w:r>
        <w:rPr>
          <w:rFonts w:hint="default"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М.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: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Наука,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1972.</w:t>
      </w:r>
    </w:p>
    <w:p w14:paraId="20A2E140">
      <w:pPr>
        <w:pStyle w:val="7"/>
        <w:numPr>
          <w:ilvl w:val="1"/>
          <w:numId w:val="6"/>
        </w:numPr>
        <w:tabs>
          <w:tab w:val="left" w:pos="1659"/>
        </w:tabs>
        <w:spacing w:before="47" w:after="0" w:line="240" w:lineRule="auto"/>
        <w:ind w:left="1659" w:right="0" w:hanging="21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Хочу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быть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Кулибиным.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Эльшанский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И.И.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0"/>
          <w:sz w:val="28"/>
          <w:szCs w:val="28"/>
        </w:rPr>
        <w:t>—</w:t>
      </w:r>
      <w:r>
        <w:rPr>
          <w:rFonts w:hint="default" w:ascii="Times New Roman" w:hAnsi="Times New Roman" w:cs="Times New Roman"/>
          <w:spacing w:val="-7"/>
          <w:w w:val="9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М.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: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РИЦ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МКД,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2002.</w:t>
      </w:r>
    </w:p>
    <w:p w14:paraId="6EA137A4">
      <w:pPr>
        <w:pStyle w:val="7"/>
        <w:numPr>
          <w:ilvl w:val="1"/>
          <w:numId w:val="6"/>
        </w:numPr>
        <w:tabs>
          <w:tab w:val="left" w:pos="1657"/>
        </w:tabs>
        <w:spacing w:before="37" w:after="0" w:line="240" w:lineRule="auto"/>
        <w:ind w:left="1657" w:right="0" w:hanging="214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2"/>
          <w:sz w:val="28"/>
          <w:szCs w:val="28"/>
        </w:rPr>
        <w:t>Физика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увлеченных.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Кзібальченко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А.Я.,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Кибальченко</w:t>
      </w:r>
      <w:r>
        <w:rPr>
          <w:rFonts w:hint="default"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И.А.—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Ростов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н/Д.:</w:t>
      </w:r>
    </w:p>
    <w:p w14:paraId="25C9EB2E">
      <w:pPr>
        <w:pStyle w:val="5"/>
        <w:spacing w:before="43"/>
        <w:ind w:left="144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«Феникс»,</w:t>
      </w:r>
      <w:r>
        <w:rPr>
          <w:rFonts w:hint="default"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2005.</w:t>
      </w:r>
    </w:p>
    <w:p w14:paraId="0798D96C">
      <w:pPr>
        <w:pStyle w:val="7"/>
        <w:numPr>
          <w:ilvl w:val="1"/>
          <w:numId w:val="6"/>
        </w:numPr>
        <w:tabs>
          <w:tab w:val="left" w:pos="1661"/>
        </w:tabs>
        <w:spacing w:before="37" w:after="0" w:line="290" w:lineRule="auto"/>
        <w:ind w:left="1443" w:right="272" w:firstLine="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Как стать ученым. Занятия по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физике для старшеклассников. А.В. Хуторский, Л.Н. Хугорский, И.С. Маслов. </w:t>
      </w:r>
      <w:r>
        <w:rPr>
          <w:rFonts w:hint="default" w:ascii="Times New Roman" w:hAnsi="Times New Roman" w:cs="Times New Roman"/>
          <w:color w:val="0C0016"/>
          <w:w w:val="90"/>
          <w:sz w:val="28"/>
          <w:szCs w:val="28"/>
        </w:rPr>
        <w:t xml:space="preserve">— </w:t>
      </w:r>
      <w:r>
        <w:rPr>
          <w:rFonts w:hint="default" w:ascii="Times New Roman" w:hAnsi="Times New Roman" w:cs="Times New Roman"/>
          <w:sz w:val="28"/>
          <w:szCs w:val="28"/>
        </w:rPr>
        <w:t>М. : Глобус, 2008.</w:t>
      </w:r>
    </w:p>
    <w:p w14:paraId="56D7E499">
      <w:pPr>
        <w:pStyle w:val="7"/>
        <w:numPr>
          <w:ilvl w:val="1"/>
          <w:numId w:val="6"/>
        </w:numPr>
        <w:tabs>
          <w:tab w:val="left" w:pos="1445"/>
          <w:tab w:val="left" w:pos="1651"/>
        </w:tabs>
        <w:spacing w:before="0" w:after="0" w:line="278" w:lineRule="auto"/>
        <w:ind w:left="1445" w:right="126" w:hanging="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Фронтальные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лабораторные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занятия по физике в 7-11 классах общеобразовательных учреждений: Книга для учителя./под ред. В.А. Бурова, Г.Г. Никифорова.</w:t>
      </w:r>
      <w:r>
        <w:rPr>
          <w:rFonts w:hint="default"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0"/>
          <w:sz w:val="28"/>
          <w:szCs w:val="28"/>
        </w:rPr>
        <w:t xml:space="preserve">— </w:t>
      </w:r>
      <w:r>
        <w:rPr>
          <w:rFonts w:hint="default" w:ascii="Times New Roman" w:hAnsi="Times New Roman" w:cs="Times New Roman"/>
          <w:sz w:val="28"/>
          <w:szCs w:val="28"/>
        </w:rPr>
        <w:t>М. : Просвещение,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1996.</w:t>
      </w:r>
    </w:p>
    <w:p w14:paraId="47D53B02">
      <w:pPr>
        <w:pStyle w:val="7"/>
        <w:numPr>
          <w:ilvl w:val="1"/>
          <w:numId w:val="6"/>
        </w:numPr>
        <w:tabs>
          <w:tab w:val="left" w:pos="1662"/>
        </w:tabs>
        <w:spacing w:before="0" w:after="0" w:line="239" w:lineRule="exact"/>
        <w:ind w:left="1662" w:right="0" w:hanging="217"/>
        <w:jc w:val="both"/>
        <w:rPr>
          <w:rFonts w:hint="default" w:ascii="Times New Roman" w:hAnsi="Times New Roman" w:cs="Times New Roman"/>
          <w:color w:val="00071A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Методическая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служба. Издательство</w:t>
      </w: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«БИНОМ.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Лабораторнл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знанигі»</w:t>
      </w:r>
    </w:p>
    <w:p w14:paraId="3B5F7D5B">
      <w:pPr>
        <w:pStyle w:val="7"/>
        <w:numPr>
          <w:ilvl w:val="1"/>
          <w:numId w:val="6"/>
        </w:numPr>
        <w:tabs>
          <w:tab w:val="left" w:pos="1657"/>
        </w:tabs>
        <w:spacing w:before="34" w:after="0" w:line="278" w:lineRule="auto"/>
        <w:ind w:left="1442" w:right="330" w:firstLine="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2"/>
          <w:sz w:val="28"/>
          <w:szCs w:val="28"/>
        </w:rPr>
        <w:t>РазвивающИе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задачи по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физике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школьников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5-9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классов. </w:t>
      </w:r>
      <w:r>
        <w:rPr>
          <w:rFonts w:hint="default" w:ascii="Times New Roman" w:hAnsi="Times New Roman" w:cs="Times New Roman"/>
          <w:spacing w:val="-2"/>
          <w:w w:val="90"/>
          <w:sz w:val="28"/>
          <w:szCs w:val="28"/>
        </w:rPr>
        <w:t>—</w:t>
      </w:r>
      <w:r>
        <w:rPr>
          <w:rFonts w:hint="default"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М.: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Илекса, 2013. </w:t>
      </w:r>
      <w:r>
        <w:rPr>
          <w:rFonts w:hint="default" w:ascii="Times New Roman" w:hAnsi="Times New Roman" w:cs="Times New Roman"/>
          <w:color w:val="BC8567"/>
          <w:spacing w:val="-2"/>
          <w:w w:val="90"/>
          <w:sz w:val="28"/>
          <w:szCs w:val="28"/>
        </w:rPr>
        <w:t xml:space="preserve">—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168c.</w:t>
      </w:r>
    </w:p>
    <w:p w14:paraId="0D059706">
      <w:pPr>
        <w:pStyle w:val="5"/>
        <w:spacing w:before="49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736FE56F">
      <w:pPr>
        <w:pStyle w:val="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Информационно-коммуникативные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средства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обучения</w:t>
      </w:r>
    </w:p>
    <w:p w14:paraId="78A8475A">
      <w:pPr>
        <w:pStyle w:val="7"/>
        <w:numPr>
          <w:ilvl w:val="0"/>
          <w:numId w:val="7"/>
        </w:numPr>
        <w:tabs>
          <w:tab w:val="left" w:pos="1652"/>
        </w:tabs>
        <w:spacing w:before="29" w:after="0" w:line="240" w:lineRule="auto"/>
        <w:ind w:left="1652" w:right="0" w:hanging="215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2"/>
          <w:sz w:val="28"/>
          <w:szCs w:val="28"/>
        </w:rPr>
        <w:t>Компьютер</w:t>
      </w:r>
    </w:p>
    <w:p w14:paraId="5A827EA3">
      <w:pPr>
        <w:pStyle w:val="7"/>
        <w:numPr>
          <w:ilvl w:val="0"/>
          <w:numId w:val="7"/>
        </w:numPr>
        <w:tabs>
          <w:tab w:val="left" w:pos="1653"/>
        </w:tabs>
        <w:spacing w:before="42" w:after="0" w:line="240" w:lineRule="auto"/>
        <w:ind w:left="1653" w:right="0" w:hanging="21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Мультимедийный</w:t>
      </w: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проектор</w:t>
      </w:r>
    </w:p>
    <w:p w14:paraId="6617BE3F">
      <w:pPr>
        <w:pStyle w:val="5"/>
        <w:spacing w:before="51" w:line="278" w:lineRule="auto"/>
        <w:ind w:left="1436" w:firstLine="53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Информационное обеспечение: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справоч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н</w:t>
      </w:r>
      <w:r>
        <w:rPr>
          <w:rFonts w:hint="default" w:ascii="Times New Roman" w:hAnsi="Times New Roman" w:cs="Times New Roman"/>
          <w:sz w:val="28"/>
          <w:szCs w:val="28"/>
        </w:rPr>
        <w:t>ики,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карты, учебные плакаты и картины, дополнительная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литература</w:t>
      </w:r>
      <w:r>
        <w:rPr>
          <w:rFonts w:hint="default"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предметам, раздаточный материал, образцы творческих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работ.</w:t>
      </w:r>
    </w:p>
    <w:p w14:paraId="16192D38">
      <w:pPr>
        <w:pStyle w:val="5"/>
        <w:spacing w:before="11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 w14:paraId="3C05AAB8">
      <w:pPr>
        <w:pStyle w:val="5"/>
        <w:spacing w:before="51" w:line="278" w:lineRule="auto"/>
        <w:ind w:left="1436" w:firstLine="53"/>
        <w:jc w:val="both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0" w:h="16840"/>
      <w:pgMar w:top="1860" w:right="708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1"/>
    <w:family w:val="modern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472" w:hanging="21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1"/>
        <w:szCs w:val="21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81" w:hanging="21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082" w:hanging="21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83" w:hanging="21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84" w:hanging="21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6" w:hanging="21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87" w:hanging="21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88" w:hanging="21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89" w:hanging="217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158" w:hanging="21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574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1"/>
        <w:szCs w:val="21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59" w:hanging="31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38" w:hanging="31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17" w:hanging="31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6" w:hanging="31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75" w:hanging="31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54" w:hanging="31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3" w:hanging="318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1000" w:hanging="157"/>
      </w:pPr>
      <w:rPr>
        <w:rFonts w:hint="default" w:ascii="Times New Roman" w:hAnsi="Times New Roman" w:eastAsia="Times New Roman" w:cs="Times New Roman"/>
        <w:spacing w:val="0"/>
        <w:w w:val="9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49" w:hanging="15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98" w:hanging="15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7" w:hanging="15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96" w:hanging="15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46" w:hanging="15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95" w:hanging="15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44" w:hanging="15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93" w:hanging="157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0"/>
      <w:numFmt w:val="bullet"/>
      <w:lvlText w:val="•"/>
      <w:lvlJc w:val="left"/>
      <w:pPr>
        <w:ind w:left="445" w:hanging="124"/>
      </w:pPr>
      <w:rPr>
        <w:rFonts w:hint="default" w:ascii="Times New Roman" w:hAnsi="Times New Roman" w:eastAsia="Times New Roman" w:cs="Times New Roman"/>
        <w:spacing w:val="0"/>
        <w:w w:val="97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45" w:hanging="12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50" w:hanging="12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55" w:hanging="12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60" w:hanging="12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66" w:hanging="12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71" w:hanging="12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76" w:hanging="12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81" w:hanging="124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567" w:hanging="31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1445" w:hanging="217"/>
        <w:jc w:val="left"/>
      </w:pPr>
      <w:rPr>
        <w:rFonts w:hint="default"/>
        <w:spacing w:val="0"/>
        <w:w w:val="9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41" w:hanging="21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22" w:hanging="21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04" w:hanging="21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85" w:hanging="21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6" w:hanging="21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48" w:hanging="21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29" w:hanging="217"/>
      </w:pPr>
      <w:rPr>
        <w:rFonts w:hint="default"/>
        <w:lang w:val="ru-RU" w:eastAsia="en-US" w:bidi="ar-SA"/>
      </w:rPr>
    </w:lvl>
  </w:abstractNum>
  <w:abstractNum w:abstractNumId="5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1653" w:hanging="21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43" w:hanging="21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26" w:hanging="21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09" w:hanging="21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92" w:hanging="21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76" w:hanging="21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59" w:hanging="21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42" w:hanging="21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25" w:hanging="217"/>
      </w:pPr>
      <w:rPr>
        <w:rFonts w:hint="default"/>
        <w:lang w:val="ru-RU" w:eastAsia="en-US" w:bidi="ar-SA"/>
      </w:rPr>
    </w:lvl>
  </w:abstractNum>
  <w:abstractNum w:abstractNumId="6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038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1"/>
        <w:szCs w:val="21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85" w:hanging="21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30" w:hanging="21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75" w:hanging="21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20" w:hanging="21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266" w:hanging="21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11" w:hanging="21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56" w:hanging="21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01" w:hanging="2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B0900DC"/>
    <w:rsid w:val="4B5910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931"/>
      <w:outlineLvl w:val="1"/>
    </w:pPr>
    <w:rPr>
      <w:rFonts w:ascii="Times New Roman" w:hAnsi="Times New Roman" w:eastAsia="Times New Roman" w:cs="Times New Roman"/>
      <w:b/>
      <w:bCs/>
      <w:sz w:val="21"/>
      <w:szCs w:val="21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1"/>
      <w:szCs w:val="21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443" w:hanging="215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spacing w:line="217" w:lineRule="exact"/>
      <w:ind w:left="112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TotalTime>21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2025-12-29T07:19:00Z</dcterms:created>
  <dc:creator>user</dc:creator>
  <cp:lastModifiedBy>user</cp:lastModifiedBy>
  <dcterms:modified xsi:type="dcterms:W3CDTF">2025-12-29T07:48:29Z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LastSaved">
    <vt:filetime>2025-12-29T00:00:00Z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1049-12.2.0.23196</vt:lpwstr>
  </property>
  <property fmtid="{D5CDD505-2E9C-101B-9397-08002B2CF9AE}" pid="6" name="ICV">
    <vt:lpwstr>7EE76F84144447F69BADBA059C16A227_12</vt:lpwstr>
  </property>
</Properties>
</file>